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EA9A9" w14:textId="3FAC4520" w:rsidR="000F39CB" w:rsidRPr="00C32886" w:rsidRDefault="00D614F3" w:rsidP="000F39CB">
      <w:pPr>
        <w:spacing w:after="0"/>
        <w:jc w:val="center"/>
        <w:rPr>
          <w:rFonts w:asciiTheme="minorHAnsi" w:hAnsiTheme="minorHAnsi" w:cstheme="minorHAnsi"/>
          <w:b/>
          <w:color w:val="000000" w:themeColor="text1"/>
          <w:sz w:val="26"/>
          <w:szCs w:val="26"/>
        </w:rPr>
      </w:pPr>
      <w:r>
        <w:rPr>
          <w:rFonts w:asciiTheme="minorHAnsi" w:hAnsiTheme="minorHAnsi" w:cstheme="minorHAnsi"/>
          <w:b/>
          <w:color w:val="000000" w:themeColor="text1"/>
          <w:sz w:val="26"/>
          <w:szCs w:val="26"/>
        </w:rPr>
        <w:t>PROIECT</w:t>
      </w:r>
    </w:p>
    <w:p w14:paraId="502BF577" w14:textId="77777777" w:rsidR="00E6759E" w:rsidRDefault="00E6759E" w:rsidP="000F39CB">
      <w:pPr>
        <w:spacing w:after="0"/>
        <w:jc w:val="center"/>
        <w:rPr>
          <w:rFonts w:asciiTheme="minorHAnsi" w:hAnsiTheme="minorHAnsi" w:cstheme="minorHAnsi"/>
          <w:b/>
          <w:color w:val="000000" w:themeColor="text1"/>
          <w:sz w:val="26"/>
          <w:szCs w:val="26"/>
        </w:rPr>
      </w:pPr>
    </w:p>
    <w:p w14:paraId="31D42FB6" w14:textId="4C96CC64" w:rsidR="00C32886" w:rsidRPr="00C32886" w:rsidRDefault="00C513A3" w:rsidP="000F39CB">
      <w:pPr>
        <w:spacing w:after="0"/>
        <w:jc w:val="center"/>
        <w:rPr>
          <w:rFonts w:asciiTheme="minorHAnsi" w:hAnsiTheme="minorHAnsi" w:cstheme="minorHAnsi"/>
          <w:b/>
          <w:color w:val="000000" w:themeColor="text1"/>
          <w:sz w:val="26"/>
          <w:szCs w:val="26"/>
        </w:rPr>
      </w:pPr>
      <w:r w:rsidRPr="00C32886">
        <w:rPr>
          <w:rFonts w:asciiTheme="minorHAnsi" w:hAnsiTheme="minorHAnsi" w:cstheme="minorHAnsi"/>
          <w:b/>
          <w:color w:val="000000" w:themeColor="text1"/>
          <w:sz w:val="26"/>
          <w:szCs w:val="26"/>
        </w:rPr>
        <w:t xml:space="preserve">Regulament </w:t>
      </w:r>
    </w:p>
    <w:p w14:paraId="6866D8C4" w14:textId="77777777" w:rsidR="00E6759E" w:rsidRDefault="00C513A3" w:rsidP="00E6759E">
      <w:pPr>
        <w:spacing w:after="0"/>
        <w:jc w:val="center"/>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de organizare </w:t>
      </w:r>
      <w:proofErr w:type="spellStart"/>
      <w:r w:rsidRPr="00C32886">
        <w:rPr>
          <w:rFonts w:asciiTheme="minorHAnsi" w:hAnsiTheme="minorHAnsi" w:cstheme="minorHAnsi"/>
          <w:b/>
          <w:color w:val="000000" w:themeColor="text1"/>
          <w:sz w:val="26"/>
          <w:szCs w:val="26"/>
        </w:rPr>
        <w:t>şi</w:t>
      </w:r>
      <w:proofErr w:type="spellEnd"/>
      <w:r w:rsidRPr="00C32886">
        <w:rPr>
          <w:rFonts w:asciiTheme="minorHAnsi" w:hAnsiTheme="minorHAnsi" w:cstheme="minorHAnsi"/>
          <w:b/>
          <w:color w:val="000000" w:themeColor="text1"/>
          <w:sz w:val="26"/>
          <w:szCs w:val="26"/>
        </w:rPr>
        <w:t xml:space="preserve"> </w:t>
      </w:r>
      <w:proofErr w:type="spellStart"/>
      <w:r w:rsidRPr="00C32886">
        <w:rPr>
          <w:rFonts w:asciiTheme="minorHAnsi" w:hAnsiTheme="minorHAnsi" w:cstheme="minorHAnsi"/>
          <w:b/>
          <w:color w:val="000000" w:themeColor="text1"/>
          <w:sz w:val="26"/>
          <w:szCs w:val="26"/>
        </w:rPr>
        <w:t>funcţionare</w:t>
      </w:r>
      <w:proofErr w:type="spellEnd"/>
      <w:r w:rsidRPr="00C32886">
        <w:rPr>
          <w:rFonts w:asciiTheme="minorHAnsi" w:hAnsiTheme="minorHAnsi" w:cstheme="minorHAnsi"/>
          <w:b/>
          <w:color w:val="000000" w:themeColor="text1"/>
          <w:sz w:val="26"/>
          <w:szCs w:val="26"/>
        </w:rPr>
        <w:t xml:space="preserve"> a </w:t>
      </w:r>
      <w:proofErr w:type="spellStart"/>
      <w:r w:rsidRPr="00C32886">
        <w:rPr>
          <w:rFonts w:asciiTheme="minorHAnsi" w:hAnsiTheme="minorHAnsi" w:cstheme="minorHAnsi"/>
          <w:b/>
          <w:color w:val="000000" w:themeColor="text1"/>
          <w:sz w:val="26"/>
          <w:szCs w:val="26"/>
        </w:rPr>
        <w:t>Inspecţiei</w:t>
      </w:r>
      <w:proofErr w:type="spellEnd"/>
      <w:r w:rsidRPr="00C32886">
        <w:rPr>
          <w:rFonts w:asciiTheme="minorHAnsi" w:hAnsiTheme="minorHAnsi" w:cstheme="minorHAnsi"/>
          <w:b/>
          <w:color w:val="000000" w:themeColor="text1"/>
          <w:sz w:val="26"/>
          <w:szCs w:val="26"/>
        </w:rPr>
        <w:t xml:space="preserve"> Judiciare</w:t>
      </w:r>
      <w:r w:rsidRPr="00C32886">
        <w:rPr>
          <w:rFonts w:asciiTheme="minorHAnsi" w:hAnsiTheme="minorHAnsi" w:cstheme="minorHAnsi"/>
          <w:color w:val="000000" w:themeColor="text1"/>
          <w:sz w:val="26"/>
          <w:szCs w:val="26"/>
        </w:rPr>
        <w:br/>
      </w:r>
    </w:p>
    <w:p w14:paraId="0F9803EA" w14:textId="3928AC4D" w:rsidR="00C32886" w:rsidRPr="00E6759E" w:rsidRDefault="00C513A3" w:rsidP="00E6759E">
      <w:pPr>
        <w:spacing w:after="0"/>
        <w:ind w:firstLine="706"/>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C</w:t>
      </w:r>
      <w:r w:rsidR="00C32886">
        <w:rPr>
          <w:rFonts w:asciiTheme="minorHAnsi" w:hAnsiTheme="minorHAnsi" w:cstheme="minorHAnsi"/>
          <w:b/>
          <w:color w:val="000000" w:themeColor="text1"/>
          <w:sz w:val="26"/>
          <w:szCs w:val="26"/>
        </w:rPr>
        <w:t>ap</w:t>
      </w:r>
      <w:r w:rsidR="00C32886" w:rsidRPr="00C32886">
        <w:rPr>
          <w:rFonts w:asciiTheme="minorHAnsi" w:hAnsiTheme="minorHAnsi" w:cstheme="minorHAnsi"/>
          <w:b/>
          <w:color w:val="000000" w:themeColor="text1"/>
          <w:sz w:val="26"/>
          <w:szCs w:val="26"/>
        </w:rPr>
        <w:t>.</w:t>
      </w:r>
      <w:r w:rsidRPr="00C32886">
        <w:rPr>
          <w:rFonts w:asciiTheme="minorHAnsi" w:hAnsiTheme="minorHAnsi" w:cstheme="minorHAnsi"/>
          <w:b/>
          <w:color w:val="000000" w:themeColor="text1"/>
          <w:sz w:val="26"/>
          <w:szCs w:val="26"/>
        </w:rPr>
        <w:t xml:space="preserve"> I</w:t>
      </w:r>
    </w:p>
    <w:p w14:paraId="0FF5F671" w14:textId="237661F0" w:rsidR="0041279C" w:rsidRPr="00C32886" w:rsidRDefault="00C513A3" w:rsidP="00C32886">
      <w:pPr>
        <w:spacing w:after="0"/>
        <w:ind w:firstLine="706"/>
        <w:rPr>
          <w:rFonts w:asciiTheme="minorHAnsi" w:hAnsiTheme="minorHAnsi" w:cstheme="minorHAnsi"/>
          <w:color w:val="000000" w:themeColor="text1"/>
          <w:sz w:val="26"/>
          <w:szCs w:val="26"/>
        </w:rPr>
      </w:pPr>
      <w:proofErr w:type="spellStart"/>
      <w:r w:rsidRPr="00C32886">
        <w:rPr>
          <w:rFonts w:asciiTheme="minorHAnsi" w:hAnsiTheme="minorHAnsi" w:cstheme="minorHAnsi"/>
          <w:b/>
          <w:color w:val="000000" w:themeColor="text1"/>
          <w:sz w:val="26"/>
          <w:szCs w:val="26"/>
        </w:rPr>
        <w:t>Dispoziţii</w:t>
      </w:r>
      <w:proofErr w:type="spellEnd"/>
      <w:r w:rsidRPr="00C32886">
        <w:rPr>
          <w:rFonts w:asciiTheme="minorHAnsi" w:hAnsiTheme="minorHAnsi" w:cstheme="minorHAnsi"/>
          <w:b/>
          <w:color w:val="000000" w:themeColor="text1"/>
          <w:sz w:val="26"/>
          <w:szCs w:val="26"/>
        </w:rPr>
        <w:t xml:space="preserve"> generale</w:t>
      </w:r>
    </w:p>
    <w:p w14:paraId="69FC0279" w14:textId="77777777" w:rsidR="0041279C" w:rsidRPr="00C32886" w:rsidRDefault="0041279C">
      <w:pPr>
        <w:spacing w:before="80" w:after="0"/>
        <w:jc w:val="both"/>
        <w:rPr>
          <w:rFonts w:asciiTheme="minorHAnsi" w:hAnsiTheme="minorHAnsi" w:cstheme="minorHAnsi"/>
          <w:color w:val="000000" w:themeColor="text1"/>
          <w:sz w:val="26"/>
          <w:szCs w:val="26"/>
        </w:rPr>
      </w:pPr>
    </w:p>
    <w:p w14:paraId="53F46307" w14:textId="497AF9DA" w:rsidR="0041279C" w:rsidRP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Art. 1</w:t>
      </w:r>
      <w:r w:rsidR="00C32886">
        <w:rPr>
          <w:rFonts w:asciiTheme="minorHAnsi" w:hAnsiTheme="minorHAnsi" w:cstheme="minorHAnsi"/>
          <w:b/>
          <w:color w:val="000000" w:themeColor="text1"/>
          <w:sz w:val="26"/>
          <w:szCs w:val="26"/>
        </w:rPr>
        <w:t xml:space="preserve"> - </w:t>
      </w:r>
      <w:r w:rsidRPr="00C32886">
        <w:rPr>
          <w:rFonts w:asciiTheme="minorHAnsi" w:hAnsiTheme="minorHAnsi" w:cstheme="minorHAnsi"/>
          <w:color w:val="000000" w:themeColor="text1"/>
          <w:sz w:val="26"/>
          <w:szCs w:val="26"/>
        </w:rPr>
        <w:t>(1)</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Prezentul regulament </w:t>
      </w:r>
      <w:proofErr w:type="spellStart"/>
      <w:r w:rsidRPr="00C32886">
        <w:rPr>
          <w:rFonts w:asciiTheme="minorHAnsi" w:hAnsiTheme="minorHAnsi" w:cstheme="minorHAnsi"/>
          <w:color w:val="000000" w:themeColor="text1"/>
          <w:sz w:val="26"/>
          <w:szCs w:val="26"/>
        </w:rPr>
        <w:t>stabileşte</w:t>
      </w:r>
      <w:proofErr w:type="spellEnd"/>
      <w:r w:rsidRPr="00C32886">
        <w:rPr>
          <w:rFonts w:asciiTheme="minorHAnsi" w:hAnsiTheme="minorHAnsi" w:cstheme="minorHAnsi"/>
          <w:color w:val="000000" w:themeColor="text1"/>
          <w:sz w:val="26"/>
          <w:szCs w:val="26"/>
        </w:rPr>
        <w:t xml:space="preserve"> normele de organizare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funcţionare</w:t>
      </w:r>
      <w:proofErr w:type="spellEnd"/>
      <w:r w:rsidRPr="00C32886">
        <w:rPr>
          <w:rFonts w:asciiTheme="minorHAnsi" w:hAnsiTheme="minorHAnsi" w:cstheme="minorHAnsi"/>
          <w:color w:val="000000" w:themeColor="text1"/>
          <w:sz w:val="26"/>
          <w:szCs w:val="26"/>
        </w:rPr>
        <w:t xml:space="preserve"> 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în conformitate cu prevederile legale.</w:t>
      </w:r>
    </w:p>
    <w:p w14:paraId="6AEA0F82" w14:textId="77777777" w:rsidR="00C32886" w:rsidRDefault="00C513A3" w:rsidP="00C32886">
      <w:pPr>
        <w:spacing w:before="26"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(2)</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w:t>
      </w:r>
      <w:proofErr w:type="spellStart"/>
      <w:r w:rsidRPr="00C32886">
        <w:rPr>
          <w:rFonts w:asciiTheme="minorHAnsi" w:hAnsiTheme="minorHAnsi" w:cstheme="minorHAnsi"/>
          <w:color w:val="000000" w:themeColor="text1"/>
          <w:sz w:val="26"/>
          <w:szCs w:val="26"/>
        </w:rPr>
        <w:t>situaţiile</w:t>
      </w:r>
      <w:proofErr w:type="spellEnd"/>
      <w:r w:rsidRPr="00C32886">
        <w:rPr>
          <w:rFonts w:asciiTheme="minorHAnsi" w:hAnsiTheme="minorHAnsi" w:cstheme="minorHAnsi"/>
          <w:color w:val="000000" w:themeColor="text1"/>
          <w:sz w:val="26"/>
          <w:szCs w:val="26"/>
        </w:rPr>
        <w:t xml:space="preserve"> neprevăzute de lege sau de prezentul regulament,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stabileşte</w:t>
      </w:r>
      <w:proofErr w:type="spellEnd"/>
      <w:r w:rsidRPr="00C32886">
        <w:rPr>
          <w:rFonts w:asciiTheme="minorHAnsi" w:hAnsiTheme="minorHAnsi" w:cstheme="minorHAnsi"/>
          <w:color w:val="000000" w:themeColor="text1"/>
          <w:sz w:val="26"/>
          <w:szCs w:val="26"/>
        </w:rPr>
        <w:t xml:space="preserve"> regulile aplicabile referitoare la organizarea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funcţionarea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0E79AF94" w14:textId="77777777" w:rsidR="00C32886" w:rsidRDefault="00C513A3" w:rsidP="00C32886">
      <w:pPr>
        <w:spacing w:before="26"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Art. 2</w:t>
      </w:r>
      <w:r w:rsidR="00C32886">
        <w:rPr>
          <w:rFonts w:asciiTheme="minorHAnsi" w:hAnsiTheme="minorHAnsi" w:cstheme="minorHAnsi"/>
          <w:b/>
          <w:color w:val="000000" w:themeColor="text1"/>
          <w:sz w:val="26"/>
          <w:szCs w:val="26"/>
        </w:rPr>
        <w:t xml:space="preserve"> -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w:t>
      </w:r>
      <w:proofErr w:type="spellStart"/>
      <w:r w:rsidRPr="00C32886">
        <w:rPr>
          <w:rFonts w:asciiTheme="minorHAnsi" w:hAnsiTheme="minorHAnsi" w:cstheme="minorHAnsi"/>
          <w:color w:val="000000" w:themeColor="text1"/>
          <w:sz w:val="26"/>
          <w:szCs w:val="26"/>
        </w:rPr>
        <w:t>funcţionează</w:t>
      </w:r>
      <w:proofErr w:type="spellEnd"/>
      <w:r w:rsidRPr="00C32886">
        <w:rPr>
          <w:rFonts w:asciiTheme="minorHAnsi" w:hAnsiTheme="minorHAnsi" w:cstheme="minorHAnsi"/>
          <w:color w:val="000000" w:themeColor="text1"/>
          <w:sz w:val="26"/>
          <w:szCs w:val="26"/>
        </w:rPr>
        <w:t xml:space="preserve"> ca structură cu personalitate juridică în cadrul Consiliului Superior al Magistraturii, cu sediul în municipiul </w:t>
      </w:r>
      <w:proofErr w:type="spellStart"/>
      <w:r w:rsidRPr="00C32886">
        <w:rPr>
          <w:rFonts w:asciiTheme="minorHAnsi" w:hAnsiTheme="minorHAnsi" w:cstheme="minorHAnsi"/>
          <w:color w:val="000000" w:themeColor="text1"/>
          <w:sz w:val="26"/>
          <w:szCs w:val="26"/>
        </w:rPr>
        <w:t>Bucureşti</w:t>
      </w:r>
      <w:proofErr w:type="spellEnd"/>
      <w:r w:rsidRPr="00C32886">
        <w:rPr>
          <w:rFonts w:asciiTheme="minorHAnsi" w:hAnsiTheme="minorHAnsi" w:cstheme="minorHAnsi"/>
          <w:color w:val="000000" w:themeColor="text1"/>
          <w:sz w:val="26"/>
          <w:szCs w:val="26"/>
        </w:rPr>
        <w:t>.</w:t>
      </w:r>
    </w:p>
    <w:p w14:paraId="2CDA82F5" w14:textId="4A362100" w:rsidR="0041279C" w:rsidRPr="00C32886" w:rsidRDefault="00C513A3" w:rsidP="00C32886">
      <w:pPr>
        <w:spacing w:before="26"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Art. 3</w:t>
      </w:r>
      <w:r w:rsidR="00C32886">
        <w:rPr>
          <w:rFonts w:asciiTheme="minorHAnsi" w:hAnsiTheme="minorHAnsi" w:cstheme="minorHAnsi"/>
          <w:b/>
          <w:color w:val="000000" w:themeColor="text1"/>
          <w:sz w:val="26"/>
          <w:szCs w:val="26"/>
        </w:rPr>
        <w:t xml:space="preserve"> -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w:t>
      </w:r>
      <w:proofErr w:type="spellStart"/>
      <w:r w:rsidRPr="00C32886">
        <w:rPr>
          <w:rFonts w:asciiTheme="minorHAnsi" w:hAnsiTheme="minorHAnsi" w:cstheme="minorHAnsi"/>
          <w:color w:val="000000" w:themeColor="text1"/>
          <w:sz w:val="26"/>
          <w:szCs w:val="26"/>
        </w:rPr>
        <w:t>acţionează</w:t>
      </w:r>
      <w:proofErr w:type="spellEnd"/>
      <w:r w:rsidRPr="00C32886">
        <w:rPr>
          <w:rFonts w:asciiTheme="minorHAnsi" w:hAnsiTheme="minorHAnsi" w:cstheme="minorHAnsi"/>
          <w:color w:val="000000" w:themeColor="text1"/>
          <w:sz w:val="26"/>
          <w:szCs w:val="26"/>
        </w:rPr>
        <w:t xml:space="preserve"> potrivit principiului </w:t>
      </w:r>
      <w:proofErr w:type="spellStart"/>
      <w:r w:rsidRPr="00C32886">
        <w:rPr>
          <w:rFonts w:asciiTheme="minorHAnsi" w:hAnsiTheme="minorHAnsi" w:cstheme="minorHAnsi"/>
          <w:color w:val="000000" w:themeColor="text1"/>
          <w:sz w:val="26"/>
          <w:szCs w:val="26"/>
        </w:rPr>
        <w:t>independenţei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operaţionale</w:t>
      </w:r>
      <w:proofErr w:type="spellEnd"/>
      <w:r w:rsidRPr="00C32886">
        <w:rPr>
          <w:rFonts w:asciiTheme="minorHAnsi" w:hAnsiTheme="minorHAnsi" w:cstheme="minorHAnsi"/>
          <w:color w:val="000000" w:themeColor="text1"/>
          <w:sz w:val="26"/>
          <w:szCs w:val="26"/>
        </w:rPr>
        <w:t xml:space="preserve">, conferit de lege, în raport cu Consiliul Superior al Magistraturii, </w:t>
      </w:r>
      <w:proofErr w:type="spellStart"/>
      <w:r w:rsidRPr="00C32886">
        <w:rPr>
          <w:rFonts w:asciiTheme="minorHAnsi" w:hAnsiTheme="minorHAnsi" w:cstheme="minorHAnsi"/>
          <w:color w:val="000000" w:themeColor="text1"/>
          <w:sz w:val="26"/>
          <w:szCs w:val="26"/>
        </w:rPr>
        <w:t>instanţele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judecătoreşti</w:t>
      </w:r>
      <w:proofErr w:type="spellEnd"/>
      <w:r w:rsidRPr="00C32886">
        <w:rPr>
          <w:rFonts w:asciiTheme="minorHAnsi" w:hAnsiTheme="minorHAnsi" w:cstheme="minorHAnsi"/>
          <w:color w:val="000000" w:themeColor="text1"/>
          <w:sz w:val="26"/>
          <w:szCs w:val="26"/>
        </w:rPr>
        <w:t xml:space="preserve">, parchetele de pe lângă acestea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în </w:t>
      </w:r>
      <w:proofErr w:type="spellStart"/>
      <w:r w:rsidRPr="00C32886">
        <w:rPr>
          <w:rFonts w:asciiTheme="minorHAnsi" w:hAnsiTheme="minorHAnsi" w:cstheme="minorHAnsi"/>
          <w:color w:val="000000" w:themeColor="text1"/>
          <w:sz w:val="26"/>
          <w:szCs w:val="26"/>
        </w:rPr>
        <w:t>relaţia</w:t>
      </w:r>
      <w:proofErr w:type="spellEnd"/>
      <w:r w:rsidRPr="00C32886">
        <w:rPr>
          <w:rFonts w:asciiTheme="minorHAnsi" w:hAnsiTheme="minorHAnsi" w:cstheme="minorHAnsi"/>
          <w:color w:val="000000" w:themeColor="text1"/>
          <w:sz w:val="26"/>
          <w:szCs w:val="26"/>
        </w:rPr>
        <w:t xml:space="preserve"> cu celelalte </w:t>
      </w:r>
      <w:proofErr w:type="spellStart"/>
      <w:r w:rsidRPr="00C32886">
        <w:rPr>
          <w:rFonts w:asciiTheme="minorHAnsi" w:hAnsiTheme="minorHAnsi" w:cstheme="minorHAnsi"/>
          <w:color w:val="000000" w:themeColor="text1"/>
          <w:sz w:val="26"/>
          <w:szCs w:val="26"/>
        </w:rPr>
        <w:t>autorităţi</w:t>
      </w:r>
      <w:proofErr w:type="spellEnd"/>
      <w:r w:rsidRPr="00C32886">
        <w:rPr>
          <w:rFonts w:asciiTheme="minorHAnsi" w:hAnsiTheme="minorHAnsi" w:cstheme="minorHAnsi"/>
          <w:color w:val="000000" w:themeColor="text1"/>
          <w:sz w:val="26"/>
          <w:szCs w:val="26"/>
        </w:rPr>
        <w:t xml:space="preserve"> publice, </w:t>
      </w:r>
      <w:proofErr w:type="spellStart"/>
      <w:r w:rsidRPr="00C32886">
        <w:rPr>
          <w:rFonts w:asciiTheme="minorHAnsi" w:hAnsiTheme="minorHAnsi" w:cstheme="minorHAnsi"/>
          <w:color w:val="000000" w:themeColor="text1"/>
          <w:sz w:val="26"/>
          <w:szCs w:val="26"/>
        </w:rPr>
        <w:t>exercitându-şi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atribuţiile</w:t>
      </w:r>
      <w:proofErr w:type="spellEnd"/>
      <w:r w:rsidRPr="00C32886">
        <w:rPr>
          <w:rFonts w:asciiTheme="minorHAnsi" w:hAnsiTheme="minorHAnsi" w:cstheme="minorHAnsi"/>
          <w:color w:val="000000" w:themeColor="text1"/>
          <w:sz w:val="26"/>
          <w:szCs w:val="26"/>
        </w:rPr>
        <w:t xml:space="preserve"> de analiză, verificare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control în domeniile specifice de activitate, în temeiul legii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pentru asigurarea respectării acesteia.</w:t>
      </w:r>
    </w:p>
    <w:p w14:paraId="79167D5C" w14:textId="77777777"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Art. 4</w:t>
      </w:r>
      <w:r w:rsidR="00C32886">
        <w:rPr>
          <w:rFonts w:asciiTheme="minorHAnsi" w:hAnsiTheme="minorHAnsi" w:cstheme="minorHAnsi"/>
          <w:b/>
          <w:color w:val="000000" w:themeColor="text1"/>
          <w:sz w:val="26"/>
          <w:szCs w:val="26"/>
        </w:rPr>
        <w:t xml:space="preserve"> - </w:t>
      </w:r>
      <w:r w:rsidRPr="00C32886">
        <w:rPr>
          <w:rFonts w:asciiTheme="minorHAnsi" w:hAnsiTheme="minorHAnsi" w:cstheme="minorHAnsi"/>
          <w:color w:val="000000" w:themeColor="text1"/>
          <w:sz w:val="26"/>
          <w:szCs w:val="26"/>
        </w:rPr>
        <w:t xml:space="preserve">În cadrul aparatului propriu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funcţionează</w:t>
      </w:r>
      <w:proofErr w:type="spellEnd"/>
      <w:r w:rsidRPr="00C32886">
        <w:rPr>
          <w:rFonts w:asciiTheme="minorHAnsi" w:hAnsiTheme="minorHAnsi" w:cstheme="minorHAnsi"/>
          <w:color w:val="000000" w:themeColor="text1"/>
          <w:sz w:val="26"/>
          <w:szCs w:val="26"/>
        </w:rPr>
        <w:t xml:space="preserve"> inspectori judiciari, personal de specialitate juridică asimilat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w:t>
      </w:r>
      <w:proofErr w:type="spellStart"/>
      <w:r w:rsidRPr="00C32886">
        <w:rPr>
          <w:rFonts w:asciiTheme="minorHAnsi" w:hAnsiTheme="minorHAnsi" w:cstheme="minorHAnsi"/>
          <w:color w:val="000000" w:themeColor="text1"/>
          <w:sz w:val="26"/>
          <w:szCs w:val="26"/>
        </w:rPr>
        <w:t>funcţionari</w:t>
      </w:r>
      <w:proofErr w:type="spellEnd"/>
      <w:r w:rsidRPr="00C32886">
        <w:rPr>
          <w:rFonts w:asciiTheme="minorHAnsi" w:hAnsiTheme="minorHAnsi" w:cstheme="minorHAnsi"/>
          <w:color w:val="000000" w:themeColor="text1"/>
          <w:sz w:val="26"/>
          <w:szCs w:val="26"/>
        </w:rPr>
        <w:t xml:space="preserve"> publici, personal contractual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specialişti</w:t>
      </w:r>
      <w:proofErr w:type="spellEnd"/>
      <w:r w:rsidRPr="00C32886">
        <w:rPr>
          <w:rFonts w:asciiTheme="minorHAnsi" w:hAnsiTheme="minorHAnsi" w:cstheme="minorHAnsi"/>
          <w:color w:val="000000" w:themeColor="text1"/>
          <w:sz w:val="26"/>
          <w:szCs w:val="26"/>
        </w:rPr>
        <w:t xml:space="preserve"> IT.</w:t>
      </w:r>
    </w:p>
    <w:p w14:paraId="075F358B" w14:textId="77777777"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Art. 5</w:t>
      </w:r>
      <w:r w:rsidR="00C32886">
        <w:rPr>
          <w:rFonts w:asciiTheme="minorHAnsi" w:hAnsiTheme="minorHAnsi" w:cstheme="minorHAnsi"/>
          <w:b/>
          <w:color w:val="000000" w:themeColor="text1"/>
          <w:sz w:val="26"/>
          <w:szCs w:val="26"/>
        </w:rPr>
        <w:t xml:space="preserve"> - </w:t>
      </w:r>
      <w:r w:rsidRPr="00C32886">
        <w:rPr>
          <w:rFonts w:asciiTheme="minorHAnsi" w:hAnsiTheme="minorHAnsi" w:cstheme="minorHAnsi"/>
          <w:color w:val="000000" w:themeColor="text1"/>
          <w:sz w:val="26"/>
          <w:szCs w:val="26"/>
        </w:rPr>
        <w:t xml:space="preserve">În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pentru judecători </w:t>
      </w:r>
      <w:proofErr w:type="spellStart"/>
      <w:r w:rsidRPr="00C32886">
        <w:rPr>
          <w:rFonts w:asciiTheme="minorHAnsi" w:hAnsiTheme="minorHAnsi" w:cstheme="minorHAnsi"/>
          <w:color w:val="000000" w:themeColor="text1"/>
          <w:sz w:val="26"/>
          <w:szCs w:val="26"/>
        </w:rPr>
        <w:t>funcţionează</w:t>
      </w:r>
      <w:proofErr w:type="spellEnd"/>
      <w:r w:rsidRPr="00C32886">
        <w:rPr>
          <w:rFonts w:asciiTheme="minorHAnsi" w:hAnsiTheme="minorHAnsi" w:cstheme="minorHAnsi"/>
          <w:color w:val="000000" w:themeColor="text1"/>
          <w:sz w:val="26"/>
          <w:szCs w:val="26"/>
        </w:rPr>
        <w:t xml:space="preserve"> inspectori judiciari </w:t>
      </w:r>
      <w:proofErr w:type="spellStart"/>
      <w:r w:rsidRPr="00C32886">
        <w:rPr>
          <w:rFonts w:asciiTheme="minorHAnsi" w:hAnsiTheme="minorHAnsi" w:cstheme="minorHAnsi"/>
          <w:color w:val="000000" w:themeColor="text1"/>
          <w:sz w:val="26"/>
          <w:szCs w:val="26"/>
        </w:rPr>
        <w:t>selectaţi</w:t>
      </w:r>
      <w:proofErr w:type="spellEnd"/>
      <w:r w:rsidRPr="00C32886">
        <w:rPr>
          <w:rFonts w:asciiTheme="minorHAnsi" w:hAnsiTheme="minorHAnsi" w:cstheme="minorHAnsi"/>
          <w:color w:val="000000" w:themeColor="text1"/>
          <w:sz w:val="26"/>
          <w:szCs w:val="26"/>
        </w:rPr>
        <w:t xml:space="preserve"> din rândul judecătorilor, iar în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pentru procurori </w:t>
      </w:r>
      <w:proofErr w:type="spellStart"/>
      <w:r w:rsidRPr="00C32886">
        <w:rPr>
          <w:rFonts w:asciiTheme="minorHAnsi" w:hAnsiTheme="minorHAnsi" w:cstheme="minorHAnsi"/>
          <w:color w:val="000000" w:themeColor="text1"/>
          <w:sz w:val="26"/>
          <w:szCs w:val="26"/>
        </w:rPr>
        <w:t>funcţionează</w:t>
      </w:r>
      <w:proofErr w:type="spellEnd"/>
      <w:r w:rsidRPr="00C32886">
        <w:rPr>
          <w:rFonts w:asciiTheme="minorHAnsi" w:hAnsiTheme="minorHAnsi" w:cstheme="minorHAnsi"/>
          <w:color w:val="000000" w:themeColor="text1"/>
          <w:sz w:val="26"/>
          <w:szCs w:val="26"/>
        </w:rPr>
        <w:t xml:space="preserve"> inspectori judiciari </w:t>
      </w:r>
      <w:proofErr w:type="spellStart"/>
      <w:r w:rsidRPr="00C32886">
        <w:rPr>
          <w:rFonts w:asciiTheme="minorHAnsi" w:hAnsiTheme="minorHAnsi" w:cstheme="minorHAnsi"/>
          <w:color w:val="000000" w:themeColor="text1"/>
          <w:sz w:val="26"/>
          <w:szCs w:val="26"/>
        </w:rPr>
        <w:t>selectaţi</w:t>
      </w:r>
      <w:proofErr w:type="spellEnd"/>
      <w:r w:rsidRPr="00C32886">
        <w:rPr>
          <w:rFonts w:asciiTheme="minorHAnsi" w:hAnsiTheme="minorHAnsi" w:cstheme="minorHAnsi"/>
          <w:color w:val="000000" w:themeColor="text1"/>
          <w:sz w:val="26"/>
          <w:szCs w:val="26"/>
        </w:rPr>
        <w:t xml:space="preserve"> din rândul procurorilor.</w:t>
      </w:r>
    </w:p>
    <w:p w14:paraId="5112C24A" w14:textId="326369E1" w:rsidR="0041279C" w:rsidRP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6 </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Posturile vacante, altele decât cele de inspector judiciar, pot fi ocupate temporar, prin </w:t>
      </w:r>
      <w:proofErr w:type="spellStart"/>
      <w:r w:rsidRPr="00C32886">
        <w:rPr>
          <w:rFonts w:asciiTheme="minorHAnsi" w:hAnsiTheme="minorHAnsi" w:cstheme="minorHAnsi"/>
          <w:color w:val="000000" w:themeColor="text1"/>
          <w:sz w:val="26"/>
          <w:szCs w:val="26"/>
        </w:rPr>
        <w:t>detaşarea</w:t>
      </w:r>
      <w:proofErr w:type="spellEnd"/>
      <w:r w:rsidRPr="00C32886">
        <w:rPr>
          <w:rFonts w:asciiTheme="minorHAnsi" w:hAnsiTheme="minorHAnsi" w:cstheme="minorHAnsi"/>
          <w:color w:val="000000" w:themeColor="text1"/>
          <w:sz w:val="26"/>
          <w:szCs w:val="26"/>
        </w:rPr>
        <w:t xml:space="preserve"> unor judecători, procurori sau altor categorii de personal,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w:t>
      </w:r>
    </w:p>
    <w:p w14:paraId="57B469D2" w14:textId="77777777" w:rsidR="0041279C" w:rsidRPr="00C32886" w:rsidRDefault="0041279C">
      <w:pPr>
        <w:spacing w:after="0"/>
        <w:jc w:val="both"/>
        <w:rPr>
          <w:rFonts w:asciiTheme="minorHAnsi" w:hAnsiTheme="minorHAnsi" w:cstheme="minorHAnsi"/>
          <w:color w:val="000000" w:themeColor="text1"/>
          <w:sz w:val="26"/>
          <w:szCs w:val="26"/>
        </w:rPr>
      </w:pPr>
    </w:p>
    <w:p w14:paraId="37D4F99F" w14:textId="77777777" w:rsidR="00C32886" w:rsidRDefault="00C513A3" w:rsidP="00C32886">
      <w:pPr>
        <w:spacing w:after="0"/>
        <w:ind w:firstLine="708"/>
        <w:rPr>
          <w:rFonts w:asciiTheme="minorHAnsi" w:hAnsiTheme="minorHAnsi" w:cstheme="minorHAnsi"/>
          <w:b/>
          <w:color w:val="000000" w:themeColor="text1"/>
          <w:sz w:val="26"/>
          <w:szCs w:val="26"/>
        </w:rPr>
      </w:pPr>
      <w:r w:rsidRPr="00C32886">
        <w:rPr>
          <w:rFonts w:asciiTheme="minorHAnsi" w:hAnsiTheme="minorHAnsi" w:cstheme="minorHAnsi"/>
          <w:b/>
          <w:color w:val="000000" w:themeColor="text1"/>
          <w:sz w:val="26"/>
          <w:szCs w:val="26"/>
        </w:rPr>
        <w:t>C</w:t>
      </w:r>
      <w:r w:rsidR="00C32886">
        <w:rPr>
          <w:rFonts w:asciiTheme="minorHAnsi" w:hAnsiTheme="minorHAnsi" w:cstheme="minorHAnsi"/>
          <w:b/>
          <w:color w:val="000000" w:themeColor="text1"/>
          <w:sz w:val="26"/>
          <w:szCs w:val="26"/>
        </w:rPr>
        <w:t>ap.</w:t>
      </w:r>
      <w:r w:rsidRPr="00C32886">
        <w:rPr>
          <w:rFonts w:asciiTheme="minorHAnsi" w:hAnsiTheme="minorHAnsi" w:cstheme="minorHAnsi"/>
          <w:b/>
          <w:color w:val="000000" w:themeColor="text1"/>
          <w:sz w:val="26"/>
          <w:szCs w:val="26"/>
        </w:rPr>
        <w:t xml:space="preserve"> II</w:t>
      </w:r>
      <w:r w:rsidR="0092151C" w:rsidRPr="00C32886">
        <w:rPr>
          <w:rFonts w:asciiTheme="minorHAnsi" w:hAnsiTheme="minorHAnsi" w:cstheme="minorHAnsi"/>
          <w:b/>
          <w:color w:val="000000" w:themeColor="text1"/>
          <w:sz w:val="26"/>
          <w:szCs w:val="26"/>
        </w:rPr>
        <w:t xml:space="preserve"> </w:t>
      </w:r>
    </w:p>
    <w:p w14:paraId="3F4C8E6E" w14:textId="15A6B75C" w:rsidR="0041279C" w:rsidRPr="00C32886" w:rsidRDefault="00C513A3" w:rsidP="00C32886">
      <w:pPr>
        <w:spacing w:after="0"/>
        <w:ind w:firstLine="708"/>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Conducerea </w:t>
      </w:r>
      <w:proofErr w:type="spellStart"/>
      <w:r w:rsidRPr="00C32886">
        <w:rPr>
          <w:rFonts w:asciiTheme="minorHAnsi" w:hAnsiTheme="minorHAnsi" w:cstheme="minorHAnsi"/>
          <w:b/>
          <w:color w:val="000000" w:themeColor="text1"/>
          <w:sz w:val="26"/>
          <w:szCs w:val="26"/>
        </w:rPr>
        <w:t>Inspecţiei</w:t>
      </w:r>
      <w:proofErr w:type="spellEnd"/>
      <w:r w:rsidRPr="00C32886">
        <w:rPr>
          <w:rFonts w:asciiTheme="minorHAnsi" w:hAnsiTheme="minorHAnsi" w:cstheme="minorHAnsi"/>
          <w:b/>
          <w:color w:val="000000" w:themeColor="text1"/>
          <w:sz w:val="26"/>
          <w:szCs w:val="26"/>
        </w:rPr>
        <w:t xml:space="preserve"> Judiciare</w:t>
      </w:r>
    </w:p>
    <w:p w14:paraId="3FC2EDBC" w14:textId="77777777" w:rsidR="00C32886" w:rsidRDefault="00C32886" w:rsidP="00C32886">
      <w:pPr>
        <w:spacing w:after="0"/>
        <w:ind w:firstLine="708"/>
        <w:jc w:val="both"/>
        <w:rPr>
          <w:rFonts w:asciiTheme="minorHAnsi" w:hAnsiTheme="minorHAnsi" w:cstheme="minorHAnsi"/>
          <w:b/>
          <w:color w:val="000000" w:themeColor="text1"/>
          <w:sz w:val="26"/>
          <w:szCs w:val="26"/>
        </w:rPr>
      </w:pPr>
    </w:p>
    <w:p w14:paraId="35D38CE3" w14:textId="6A0A750A"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7 </w:t>
      </w:r>
      <w:r w:rsid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este condusă de un inspector-</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judecător, ajutat de un inspector-</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adjunct, procuror, </w:t>
      </w:r>
      <w:proofErr w:type="spellStart"/>
      <w:r w:rsidRPr="00C32886">
        <w:rPr>
          <w:rFonts w:asciiTheme="minorHAnsi" w:hAnsiTheme="minorHAnsi" w:cstheme="minorHAnsi"/>
          <w:color w:val="000000" w:themeColor="text1"/>
          <w:sz w:val="26"/>
          <w:szCs w:val="26"/>
        </w:rPr>
        <w:t>numiţi</w:t>
      </w:r>
      <w:proofErr w:type="spellEnd"/>
      <w:r w:rsidRPr="00C32886">
        <w:rPr>
          <w:rFonts w:asciiTheme="minorHAnsi" w:hAnsiTheme="minorHAnsi" w:cstheme="minorHAnsi"/>
          <w:color w:val="000000" w:themeColor="text1"/>
          <w:sz w:val="26"/>
          <w:szCs w:val="26"/>
        </w:rPr>
        <w:t xml:space="preserve"> de Plenul Consiliului Superior a</w:t>
      </w:r>
      <w:r w:rsidR="003E4849">
        <w:rPr>
          <w:rFonts w:asciiTheme="minorHAnsi" w:hAnsiTheme="minorHAnsi" w:cstheme="minorHAnsi"/>
          <w:color w:val="000000" w:themeColor="text1"/>
          <w:sz w:val="26"/>
          <w:szCs w:val="26"/>
        </w:rPr>
        <w:t>l</w:t>
      </w:r>
      <w:r w:rsidRPr="00C32886">
        <w:rPr>
          <w:rFonts w:asciiTheme="minorHAnsi" w:hAnsiTheme="minorHAnsi" w:cstheme="minorHAnsi"/>
          <w:color w:val="000000" w:themeColor="text1"/>
          <w:sz w:val="26"/>
          <w:szCs w:val="26"/>
        </w:rPr>
        <w:t xml:space="preserve"> Magistraturii dintre inspectorii judiciari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cu o vechime de cel </w:t>
      </w:r>
      <w:proofErr w:type="spellStart"/>
      <w:r w:rsidRPr="00C32886">
        <w:rPr>
          <w:rFonts w:asciiTheme="minorHAnsi" w:hAnsiTheme="minorHAnsi" w:cstheme="minorHAnsi"/>
          <w:color w:val="000000" w:themeColor="text1"/>
          <w:sz w:val="26"/>
          <w:szCs w:val="26"/>
        </w:rPr>
        <w:t>puţin</w:t>
      </w:r>
      <w:proofErr w:type="spellEnd"/>
      <w:r w:rsidRPr="00C32886">
        <w:rPr>
          <w:rFonts w:asciiTheme="minorHAnsi" w:hAnsiTheme="minorHAnsi" w:cstheme="minorHAnsi"/>
          <w:color w:val="000000" w:themeColor="text1"/>
          <w:sz w:val="26"/>
          <w:szCs w:val="26"/>
        </w:rPr>
        <w:t xml:space="preserve"> un an în </w:t>
      </w:r>
      <w:proofErr w:type="spellStart"/>
      <w:r w:rsidRPr="00C32886">
        <w:rPr>
          <w:rFonts w:asciiTheme="minorHAnsi" w:hAnsiTheme="minorHAnsi" w:cstheme="minorHAnsi"/>
          <w:color w:val="000000" w:themeColor="text1"/>
          <w:sz w:val="26"/>
          <w:szCs w:val="26"/>
        </w:rPr>
        <w:t>funcţia</w:t>
      </w:r>
      <w:proofErr w:type="spellEnd"/>
      <w:r w:rsidRPr="00C32886">
        <w:rPr>
          <w:rFonts w:asciiTheme="minorHAnsi" w:hAnsiTheme="minorHAnsi" w:cstheme="minorHAnsi"/>
          <w:color w:val="000000" w:themeColor="text1"/>
          <w:sz w:val="26"/>
          <w:szCs w:val="26"/>
        </w:rPr>
        <w:t xml:space="preserve"> de inspector judiciar, în urma unui concurs organizat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w:t>
      </w:r>
    </w:p>
    <w:p w14:paraId="653C6BFE" w14:textId="77777777" w:rsidR="00C32886" w:rsidRPr="0097092B"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lastRenderedPageBreak/>
        <w:t>Art. 8</w:t>
      </w:r>
      <w:r w:rsidR="00C32886">
        <w:rPr>
          <w:rFonts w:asciiTheme="minorHAnsi" w:hAnsiTheme="minorHAnsi" w:cstheme="minorHAnsi"/>
          <w:b/>
          <w:color w:val="000000" w:themeColor="text1"/>
          <w:sz w:val="26"/>
          <w:szCs w:val="26"/>
        </w:rPr>
        <w:t xml:space="preserve"> - </w:t>
      </w:r>
      <w:r w:rsidRPr="0097092B">
        <w:rPr>
          <w:rFonts w:asciiTheme="minorHAnsi" w:hAnsiTheme="minorHAnsi" w:cstheme="minorHAnsi"/>
          <w:color w:val="000000" w:themeColor="text1"/>
          <w:sz w:val="26"/>
          <w:szCs w:val="26"/>
        </w:rPr>
        <w:t>(1)</w:t>
      </w:r>
      <w:r w:rsidR="00C32886" w:rsidRPr="0097092B">
        <w:rPr>
          <w:rFonts w:asciiTheme="minorHAnsi" w:hAnsiTheme="minorHAnsi" w:cstheme="minorHAnsi"/>
          <w:color w:val="000000" w:themeColor="text1"/>
          <w:sz w:val="26"/>
          <w:szCs w:val="26"/>
        </w:rPr>
        <w:t xml:space="preserve"> </w:t>
      </w:r>
      <w:r w:rsidRPr="0097092B">
        <w:rPr>
          <w:rFonts w:asciiTheme="minorHAnsi" w:hAnsiTheme="minorHAnsi" w:cstheme="minorHAnsi"/>
          <w:color w:val="000000" w:themeColor="text1"/>
          <w:sz w:val="26"/>
          <w:szCs w:val="26"/>
        </w:rPr>
        <w:t>Inspectorul-</w:t>
      </w:r>
      <w:proofErr w:type="spellStart"/>
      <w:r w:rsidRPr="0097092B">
        <w:rPr>
          <w:rFonts w:asciiTheme="minorHAnsi" w:hAnsiTheme="minorHAnsi" w:cstheme="minorHAnsi"/>
          <w:color w:val="000000" w:themeColor="text1"/>
          <w:sz w:val="26"/>
          <w:szCs w:val="26"/>
        </w:rPr>
        <w:t>şef</w:t>
      </w:r>
      <w:proofErr w:type="spellEnd"/>
      <w:r w:rsidRPr="0097092B">
        <w:rPr>
          <w:rFonts w:asciiTheme="minorHAnsi" w:hAnsiTheme="minorHAnsi" w:cstheme="minorHAnsi"/>
          <w:color w:val="000000" w:themeColor="text1"/>
          <w:sz w:val="26"/>
          <w:szCs w:val="26"/>
        </w:rPr>
        <w:t xml:space="preserve"> exercită prerogative manageriale în vederea organizării eficiente a </w:t>
      </w:r>
      <w:proofErr w:type="spellStart"/>
      <w:r w:rsidRPr="0097092B">
        <w:rPr>
          <w:rFonts w:asciiTheme="minorHAnsi" w:hAnsiTheme="minorHAnsi" w:cstheme="minorHAnsi"/>
          <w:color w:val="000000" w:themeColor="text1"/>
          <w:sz w:val="26"/>
          <w:szCs w:val="26"/>
        </w:rPr>
        <w:t>activităţii</w:t>
      </w:r>
      <w:proofErr w:type="spellEnd"/>
      <w:r w:rsidRPr="0097092B">
        <w:rPr>
          <w:rFonts w:asciiTheme="minorHAnsi" w:hAnsiTheme="minorHAnsi" w:cstheme="minorHAnsi"/>
          <w:color w:val="000000" w:themeColor="text1"/>
          <w:sz w:val="26"/>
          <w:szCs w:val="26"/>
        </w:rPr>
        <w:t xml:space="preserve"> </w:t>
      </w:r>
      <w:proofErr w:type="spellStart"/>
      <w:r w:rsidRPr="0097092B">
        <w:rPr>
          <w:rFonts w:asciiTheme="minorHAnsi" w:hAnsiTheme="minorHAnsi" w:cstheme="minorHAnsi"/>
          <w:color w:val="000000" w:themeColor="text1"/>
          <w:sz w:val="26"/>
          <w:szCs w:val="26"/>
        </w:rPr>
        <w:t>Inspecţiei</w:t>
      </w:r>
      <w:proofErr w:type="spellEnd"/>
      <w:r w:rsidRPr="0097092B">
        <w:rPr>
          <w:rFonts w:asciiTheme="minorHAnsi" w:hAnsiTheme="minorHAnsi" w:cstheme="minorHAnsi"/>
          <w:color w:val="000000" w:themeColor="text1"/>
          <w:sz w:val="26"/>
          <w:szCs w:val="26"/>
        </w:rPr>
        <w:t xml:space="preserve"> Judiciare, scop în care </w:t>
      </w:r>
      <w:proofErr w:type="spellStart"/>
      <w:r w:rsidRPr="0097092B">
        <w:rPr>
          <w:rFonts w:asciiTheme="minorHAnsi" w:hAnsiTheme="minorHAnsi" w:cstheme="minorHAnsi"/>
          <w:color w:val="000000" w:themeColor="text1"/>
          <w:sz w:val="26"/>
          <w:szCs w:val="26"/>
        </w:rPr>
        <w:t>îndeplineşte</w:t>
      </w:r>
      <w:proofErr w:type="spellEnd"/>
      <w:r w:rsidRPr="0097092B">
        <w:rPr>
          <w:rFonts w:asciiTheme="minorHAnsi" w:hAnsiTheme="minorHAnsi" w:cstheme="minorHAnsi"/>
          <w:color w:val="000000" w:themeColor="text1"/>
          <w:sz w:val="26"/>
          <w:szCs w:val="26"/>
        </w:rPr>
        <w:t xml:space="preserve">, în principal, următoarele </w:t>
      </w:r>
      <w:proofErr w:type="spellStart"/>
      <w:r w:rsidRPr="0097092B">
        <w:rPr>
          <w:rFonts w:asciiTheme="minorHAnsi" w:hAnsiTheme="minorHAnsi" w:cstheme="minorHAnsi"/>
          <w:color w:val="000000" w:themeColor="text1"/>
          <w:sz w:val="26"/>
          <w:szCs w:val="26"/>
        </w:rPr>
        <w:t>atribuţii</w:t>
      </w:r>
      <w:proofErr w:type="spellEnd"/>
      <w:r w:rsidRPr="0097092B">
        <w:rPr>
          <w:rFonts w:asciiTheme="minorHAnsi" w:hAnsiTheme="minorHAnsi" w:cstheme="minorHAnsi"/>
          <w:color w:val="000000" w:themeColor="text1"/>
          <w:sz w:val="26"/>
          <w:szCs w:val="26"/>
        </w:rPr>
        <w:t>:</w:t>
      </w:r>
    </w:p>
    <w:p w14:paraId="0050E93F" w14:textId="31C86355"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a)</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exercită </w:t>
      </w:r>
      <w:proofErr w:type="spellStart"/>
      <w:r w:rsidRPr="00C32886">
        <w:rPr>
          <w:rFonts w:asciiTheme="minorHAnsi" w:hAnsiTheme="minorHAnsi" w:cstheme="minorHAnsi"/>
          <w:color w:val="000000" w:themeColor="text1"/>
          <w:sz w:val="26"/>
          <w:szCs w:val="26"/>
        </w:rPr>
        <w:t>funcţia</w:t>
      </w:r>
      <w:proofErr w:type="spellEnd"/>
      <w:r w:rsidRPr="00C32886">
        <w:rPr>
          <w:rFonts w:asciiTheme="minorHAnsi" w:hAnsiTheme="minorHAnsi" w:cstheme="minorHAnsi"/>
          <w:color w:val="000000" w:themeColor="text1"/>
          <w:sz w:val="26"/>
          <w:szCs w:val="26"/>
        </w:rPr>
        <w:t xml:space="preserve"> de conducere, organizare, coordonare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control la nivelul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răspunde pentru activitatea acesteia;</w:t>
      </w:r>
    </w:p>
    <w:p w14:paraId="0DC334A1" w14:textId="6F9790F0"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b)</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reprezintă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în </w:t>
      </w:r>
      <w:proofErr w:type="spellStart"/>
      <w:r w:rsidRPr="00C32886">
        <w:rPr>
          <w:rFonts w:asciiTheme="minorHAnsi" w:hAnsiTheme="minorHAnsi" w:cstheme="minorHAnsi"/>
          <w:color w:val="000000" w:themeColor="text1"/>
          <w:sz w:val="26"/>
          <w:szCs w:val="26"/>
        </w:rPr>
        <w:t>relaţiile</w:t>
      </w:r>
      <w:proofErr w:type="spellEnd"/>
      <w:r w:rsidRPr="00C32886">
        <w:rPr>
          <w:rFonts w:asciiTheme="minorHAnsi" w:hAnsiTheme="minorHAnsi" w:cstheme="minorHAnsi"/>
          <w:color w:val="000000" w:themeColor="text1"/>
          <w:sz w:val="26"/>
          <w:szCs w:val="26"/>
        </w:rPr>
        <w:t xml:space="preserve"> cu </w:t>
      </w:r>
      <w:proofErr w:type="spellStart"/>
      <w:r w:rsidRPr="00C32886">
        <w:rPr>
          <w:rFonts w:asciiTheme="minorHAnsi" w:hAnsiTheme="minorHAnsi" w:cstheme="minorHAnsi"/>
          <w:color w:val="000000" w:themeColor="text1"/>
          <w:sz w:val="26"/>
          <w:szCs w:val="26"/>
        </w:rPr>
        <w:t>instituţiile</w:t>
      </w:r>
      <w:proofErr w:type="spellEnd"/>
      <w:r w:rsidRPr="00C32886">
        <w:rPr>
          <w:rFonts w:asciiTheme="minorHAnsi" w:hAnsiTheme="minorHAnsi" w:cstheme="minorHAnsi"/>
          <w:color w:val="000000" w:themeColor="text1"/>
          <w:sz w:val="26"/>
          <w:szCs w:val="26"/>
        </w:rPr>
        <w:t xml:space="preserve"> din cadrul </w:t>
      </w:r>
      <w:proofErr w:type="spellStart"/>
      <w:r w:rsidRPr="00C32886">
        <w:rPr>
          <w:rFonts w:asciiTheme="minorHAnsi" w:hAnsiTheme="minorHAnsi" w:cstheme="minorHAnsi"/>
          <w:color w:val="000000" w:themeColor="text1"/>
          <w:sz w:val="26"/>
          <w:szCs w:val="26"/>
        </w:rPr>
        <w:t>autorităţii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judecătoreşti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alte </w:t>
      </w:r>
      <w:proofErr w:type="spellStart"/>
      <w:r w:rsidRPr="00C32886">
        <w:rPr>
          <w:rFonts w:asciiTheme="minorHAnsi" w:hAnsiTheme="minorHAnsi" w:cstheme="minorHAnsi"/>
          <w:color w:val="000000" w:themeColor="text1"/>
          <w:sz w:val="26"/>
          <w:szCs w:val="26"/>
        </w:rPr>
        <w:t>instituţii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autorităţi</w:t>
      </w:r>
      <w:proofErr w:type="spellEnd"/>
      <w:r w:rsidRPr="00C32886">
        <w:rPr>
          <w:rFonts w:asciiTheme="minorHAnsi" w:hAnsiTheme="minorHAnsi" w:cstheme="minorHAnsi"/>
          <w:color w:val="000000" w:themeColor="text1"/>
          <w:sz w:val="26"/>
          <w:szCs w:val="26"/>
        </w:rPr>
        <w:t xml:space="preserve"> interne sau </w:t>
      </w:r>
      <w:proofErr w:type="spellStart"/>
      <w:r w:rsidRPr="00C32886">
        <w:rPr>
          <w:rFonts w:asciiTheme="minorHAnsi" w:hAnsiTheme="minorHAnsi" w:cstheme="minorHAnsi"/>
          <w:color w:val="000000" w:themeColor="text1"/>
          <w:sz w:val="26"/>
          <w:szCs w:val="26"/>
        </w:rPr>
        <w:t>internaţionale</w:t>
      </w:r>
      <w:proofErr w:type="spellEnd"/>
      <w:r w:rsidRPr="00C32886">
        <w:rPr>
          <w:rFonts w:asciiTheme="minorHAnsi" w:hAnsiTheme="minorHAnsi" w:cstheme="minorHAnsi"/>
          <w:color w:val="000000" w:themeColor="text1"/>
          <w:sz w:val="26"/>
          <w:szCs w:val="26"/>
        </w:rPr>
        <w:t>;</w:t>
      </w:r>
    </w:p>
    <w:p w14:paraId="61CB509C" w14:textId="24A037F5"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c)</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prezintă anual, în </w:t>
      </w:r>
      <w:proofErr w:type="spellStart"/>
      <w:r w:rsidRPr="00C32886">
        <w:rPr>
          <w:rFonts w:asciiTheme="minorHAnsi" w:hAnsiTheme="minorHAnsi" w:cstheme="minorHAnsi"/>
          <w:color w:val="000000" w:themeColor="text1"/>
          <w:sz w:val="26"/>
          <w:szCs w:val="26"/>
        </w:rPr>
        <w:t>faţa</w:t>
      </w:r>
      <w:proofErr w:type="spellEnd"/>
      <w:r w:rsidRPr="00C32886">
        <w:rPr>
          <w:rFonts w:asciiTheme="minorHAnsi" w:hAnsiTheme="minorHAnsi" w:cstheme="minorHAnsi"/>
          <w:color w:val="000000" w:themeColor="text1"/>
          <w:sz w:val="26"/>
          <w:szCs w:val="26"/>
        </w:rPr>
        <w:t xml:space="preserve"> Plenului Consiliului Superior al Magistraturii, raportul de activitate pentru anul anterior;</w:t>
      </w:r>
    </w:p>
    <w:p w14:paraId="3266B6AE" w14:textId="318F73B8"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d)</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exercită </w:t>
      </w:r>
      <w:proofErr w:type="spellStart"/>
      <w:r w:rsidRPr="00C32886">
        <w:rPr>
          <w:rFonts w:asciiTheme="minorHAnsi" w:hAnsiTheme="minorHAnsi" w:cstheme="minorHAnsi"/>
          <w:color w:val="000000" w:themeColor="text1"/>
          <w:sz w:val="26"/>
          <w:szCs w:val="26"/>
        </w:rPr>
        <w:t>atribuţiile</w:t>
      </w:r>
      <w:proofErr w:type="spellEnd"/>
      <w:r w:rsidRPr="00C32886">
        <w:rPr>
          <w:rFonts w:asciiTheme="minorHAnsi" w:hAnsiTheme="minorHAnsi" w:cstheme="minorHAnsi"/>
          <w:color w:val="000000" w:themeColor="text1"/>
          <w:sz w:val="26"/>
          <w:szCs w:val="26"/>
        </w:rPr>
        <w:t xml:space="preserve"> legale ce îi revin în calitate de ordonator de credite.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poate delega prin ordin </w:t>
      </w:r>
      <w:proofErr w:type="spellStart"/>
      <w:r w:rsidRPr="00C32886">
        <w:rPr>
          <w:rFonts w:asciiTheme="minorHAnsi" w:hAnsiTheme="minorHAnsi" w:cstheme="minorHAnsi"/>
          <w:color w:val="000000" w:themeColor="text1"/>
          <w:sz w:val="26"/>
          <w:szCs w:val="26"/>
        </w:rPr>
        <w:t>atribuţiile</w:t>
      </w:r>
      <w:proofErr w:type="spellEnd"/>
      <w:r w:rsidRPr="00C32886">
        <w:rPr>
          <w:rFonts w:asciiTheme="minorHAnsi" w:hAnsiTheme="minorHAnsi" w:cstheme="minorHAnsi"/>
          <w:color w:val="000000" w:themeColor="text1"/>
          <w:sz w:val="26"/>
          <w:szCs w:val="26"/>
        </w:rPr>
        <w:t xml:space="preserve"> de ordonator de credite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adjunct;</w:t>
      </w:r>
    </w:p>
    <w:p w14:paraId="480C819D" w14:textId="675718C8"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e)</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convoacă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prezidează Adunarea generală a inspectorilor judiciari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Colegiul de conducere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ale prezentului regulament;</w:t>
      </w:r>
    </w:p>
    <w:p w14:paraId="02783742" w14:textId="135EA0AD"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f)</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ia măsuri pentru repartizarea aleatorie a dosarelor în cadrul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răspunde de aceasta;</w:t>
      </w:r>
    </w:p>
    <w:p w14:paraId="3916554B" w14:textId="3046D588"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g)</w:t>
      </w:r>
      <w:r w:rsid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stabileşte</w:t>
      </w:r>
      <w:proofErr w:type="spellEnd"/>
      <w:r w:rsidRPr="00C32886">
        <w:rPr>
          <w:rFonts w:asciiTheme="minorHAnsi" w:hAnsiTheme="minorHAnsi" w:cstheme="minorHAnsi"/>
          <w:color w:val="000000" w:themeColor="text1"/>
          <w:sz w:val="26"/>
          <w:szCs w:val="26"/>
        </w:rPr>
        <w:t xml:space="preserve"> anual sau ori de câte ori se impune, prin ordin, domeniile specifice de activitate cu privire la care se exercită controalele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după consultarea inspectorilor judiciari;</w:t>
      </w:r>
    </w:p>
    <w:p w14:paraId="44FC4C0C" w14:textId="287A7D3A"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h)</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propune Colegiului de conducere </w:t>
      </w:r>
      <w:proofErr w:type="spellStart"/>
      <w:r w:rsidRPr="00C32886">
        <w:rPr>
          <w:rFonts w:asciiTheme="minorHAnsi" w:hAnsiTheme="minorHAnsi" w:cstheme="minorHAnsi"/>
          <w:color w:val="000000" w:themeColor="text1"/>
          <w:sz w:val="26"/>
          <w:szCs w:val="26"/>
        </w:rPr>
        <w:t>componenţa</w:t>
      </w:r>
      <w:proofErr w:type="spellEnd"/>
      <w:r w:rsidRPr="00C32886">
        <w:rPr>
          <w:rFonts w:asciiTheme="minorHAnsi" w:hAnsiTheme="minorHAnsi" w:cstheme="minorHAnsi"/>
          <w:color w:val="000000" w:themeColor="text1"/>
          <w:sz w:val="26"/>
          <w:szCs w:val="26"/>
        </w:rPr>
        <w:t xml:space="preserve"> echipelor de control;</w:t>
      </w:r>
    </w:p>
    <w:p w14:paraId="531C3866" w14:textId="7E22E419"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i)</w:t>
      </w:r>
      <w:r w:rsid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numeşte</w:t>
      </w:r>
      <w:proofErr w:type="spellEnd"/>
      <w:r w:rsidRPr="00C32886">
        <w:rPr>
          <w:rFonts w:asciiTheme="minorHAnsi" w:hAnsiTheme="minorHAnsi" w:cstheme="minorHAnsi"/>
          <w:color w:val="000000" w:themeColor="text1"/>
          <w:sz w:val="26"/>
          <w:szCs w:val="26"/>
        </w:rPr>
        <w:t xml:space="preserve">,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 prin ordin, inspectorii judiciari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celelalte categorii de personal din cadrul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dispune modificarea, suspendarea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încetarea raporturilor de muncă sau de serviciu ale acestora;</w:t>
      </w:r>
    </w:p>
    <w:p w14:paraId="33A5FB35" w14:textId="1B957E9B"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j)</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la propunerea </w:t>
      </w:r>
      <w:proofErr w:type="spellStart"/>
      <w:r w:rsidRPr="00C32886">
        <w:rPr>
          <w:rFonts w:asciiTheme="minorHAnsi" w:hAnsiTheme="minorHAnsi" w:cstheme="minorHAnsi"/>
          <w:color w:val="000000" w:themeColor="text1"/>
          <w:sz w:val="26"/>
          <w:szCs w:val="26"/>
        </w:rPr>
        <w:t>şefilor</w:t>
      </w:r>
      <w:proofErr w:type="spellEnd"/>
      <w:r w:rsidRPr="00C32886">
        <w:rPr>
          <w:rFonts w:asciiTheme="minorHAnsi" w:hAnsiTheme="minorHAnsi" w:cstheme="minorHAnsi"/>
          <w:color w:val="000000" w:themeColor="text1"/>
          <w:sz w:val="26"/>
          <w:szCs w:val="26"/>
        </w:rPr>
        <w:t xml:space="preserve"> de structuri, </w:t>
      </w:r>
      <w:proofErr w:type="spellStart"/>
      <w:r w:rsidRPr="00C32886">
        <w:rPr>
          <w:rFonts w:asciiTheme="minorHAnsi" w:hAnsiTheme="minorHAnsi" w:cstheme="minorHAnsi"/>
          <w:color w:val="000000" w:themeColor="text1"/>
          <w:sz w:val="26"/>
          <w:szCs w:val="26"/>
        </w:rPr>
        <w:t>stabileşte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atribuţiile</w:t>
      </w:r>
      <w:proofErr w:type="spellEnd"/>
      <w:r w:rsidRPr="00C32886">
        <w:rPr>
          <w:rFonts w:asciiTheme="minorHAnsi" w:hAnsiTheme="minorHAnsi" w:cstheme="minorHAnsi"/>
          <w:color w:val="000000" w:themeColor="text1"/>
          <w:sz w:val="26"/>
          <w:szCs w:val="26"/>
        </w:rPr>
        <w:t xml:space="preserve"> şi sarcinile individuale ale personalului, urmărind repartizarea echilibrată a acestora;</w:t>
      </w:r>
    </w:p>
    <w:p w14:paraId="24F97D58" w14:textId="5126CCF6"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k)</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evaluează,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 personalul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58CDD961" w14:textId="5891CC3D"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l)</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verifică, aprobă, confirmă sau avizează,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ale Normelor pentru efectuarea lucrărilor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rezoluţiile</w:t>
      </w:r>
      <w:proofErr w:type="spellEnd"/>
      <w:r w:rsidRPr="00C32886">
        <w:rPr>
          <w:rFonts w:asciiTheme="minorHAnsi" w:hAnsiTheme="minorHAnsi" w:cstheme="minorHAnsi"/>
          <w:color w:val="000000" w:themeColor="text1"/>
          <w:sz w:val="26"/>
          <w:szCs w:val="26"/>
        </w:rPr>
        <w:t xml:space="preserve">, rapoartele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celelalte acte întocmite de inspectorii judiciari;</w:t>
      </w:r>
    </w:p>
    <w:p w14:paraId="5190749C" w14:textId="6C5515F3"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m)</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propune plenului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secţiilor</w:t>
      </w:r>
      <w:proofErr w:type="spellEnd"/>
      <w:r w:rsidRPr="00C32886">
        <w:rPr>
          <w:rFonts w:asciiTheme="minorHAnsi" w:hAnsiTheme="minorHAnsi" w:cstheme="minorHAnsi"/>
          <w:color w:val="000000" w:themeColor="text1"/>
          <w:sz w:val="26"/>
          <w:szCs w:val="26"/>
        </w:rPr>
        <w:t xml:space="preserve"> Consiliului Superior al Magistraturii adoptarea proiectelor de regulamente, în cazurile prevăzute de lege;</w:t>
      </w:r>
    </w:p>
    <w:p w14:paraId="379446B6" w14:textId="17380AA9"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n)</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aprobă prin ordin alte regulamente, în cazurile prevăzute de lege;</w:t>
      </w:r>
    </w:p>
    <w:p w14:paraId="151A941D" w14:textId="5BFDA0C7"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o)</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adoptă prin ordin proiectul de buget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67A83591" w14:textId="2C0DD2A7"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p)</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exercită </w:t>
      </w:r>
      <w:proofErr w:type="spellStart"/>
      <w:r w:rsidRPr="00C32886">
        <w:rPr>
          <w:rFonts w:asciiTheme="minorHAnsi" w:hAnsiTheme="minorHAnsi" w:cstheme="minorHAnsi"/>
          <w:color w:val="000000" w:themeColor="text1"/>
          <w:sz w:val="26"/>
          <w:szCs w:val="26"/>
        </w:rPr>
        <w:t>atribuţiile</w:t>
      </w:r>
      <w:proofErr w:type="spellEnd"/>
      <w:r w:rsidRPr="00C32886">
        <w:rPr>
          <w:rFonts w:asciiTheme="minorHAnsi" w:hAnsiTheme="minorHAnsi" w:cstheme="minorHAnsi"/>
          <w:color w:val="000000" w:themeColor="text1"/>
          <w:sz w:val="26"/>
          <w:szCs w:val="26"/>
        </w:rPr>
        <w:t xml:space="preserve"> ce revin, potrivit legii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prezentului regulament,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adjunct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directorilor de </w:t>
      </w:r>
      <w:proofErr w:type="spellStart"/>
      <w:r w:rsidRPr="00C32886">
        <w:rPr>
          <w:rFonts w:asciiTheme="minorHAnsi" w:hAnsiTheme="minorHAnsi" w:cstheme="minorHAnsi"/>
          <w:color w:val="000000" w:themeColor="text1"/>
          <w:sz w:val="26"/>
          <w:szCs w:val="26"/>
        </w:rPr>
        <w:t>direcţii</w:t>
      </w:r>
      <w:proofErr w:type="spellEnd"/>
      <w:r w:rsidRPr="00C32886">
        <w:rPr>
          <w:rFonts w:asciiTheme="minorHAnsi" w:hAnsiTheme="minorHAnsi" w:cstheme="minorHAnsi"/>
          <w:color w:val="000000" w:themeColor="text1"/>
          <w:sz w:val="26"/>
          <w:szCs w:val="26"/>
        </w:rPr>
        <w:t>, în lipsa acestora;</w:t>
      </w:r>
    </w:p>
    <w:p w14:paraId="10799520" w14:textId="29571AC6"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q)</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aprobă, prin ordin, lista documentelor de interes public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lista cuprinzând categoriile de documente produse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/sau gestionate potrivit legii;</w:t>
      </w:r>
    </w:p>
    <w:p w14:paraId="7CD3AC38" w14:textId="0DAAEA0F"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lastRenderedPageBreak/>
        <w:t>r)</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propune numărul maxim de posturi pentru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care se </w:t>
      </w:r>
      <w:proofErr w:type="spellStart"/>
      <w:r w:rsidRPr="00C32886">
        <w:rPr>
          <w:rFonts w:asciiTheme="minorHAnsi" w:hAnsiTheme="minorHAnsi" w:cstheme="minorHAnsi"/>
          <w:color w:val="000000" w:themeColor="text1"/>
          <w:sz w:val="26"/>
          <w:szCs w:val="26"/>
        </w:rPr>
        <w:t>stabileşte</w:t>
      </w:r>
      <w:proofErr w:type="spellEnd"/>
      <w:r w:rsidRPr="00C32886">
        <w:rPr>
          <w:rFonts w:asciiTheme="minorHAnsi" w:hAnsiTheme="minorHAnsi" w:cstheme="minorHAnsi"/>
          <w:color w:val="000000" w:themeColor="text1"/>
          <w:sz w:val="26"/>
          <w:szCs w:val="26"/>
        </w:rPr>
        <w:t xml:space="preserve"> prin hotărâre a Guvernului;</w:t>
      </w:r>
    </w:p>
    <w:p w14:paraId="70EEBE3A" w14:textId="70E209E7" w:rsidR="00C32886" w:rsidRDefault="00C513A3" w:rsidP="00C32886">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s)</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propune </w:t>
      </w:r>
      <w:proofErr w:type="spellStart"/>
      <w:r w:rsidRPr="00C32886">
        <w:rPr>
          <w:rFonts w:asciiTheme="minorHAnsi" w:hAnsiTheme="minorHAnsi" w:cstheme="minorHAnsi"/>
          <w:color w:val="000000" w:themeColor="text1"/>
          <w:sz w:val="26"/>
          <w:szCs w:val="26"/>
        </w:rPr>
        <w:t>secţiilor</w:t>
      </w:r>
      <w:proofErr w:type="spellEnd"/>
      <w:r w:rsidRPr="00C32886">
        <w:rPr>
          <w:rFonts w:asciiTheme="minorHAnsi" w:hAnsiTheme="minorHAnsi" w:cstheme="minorHAnsi"/>
          <w:color w:val="000000" w:themeColor="text1"/>
          <w:sz w:val="26"/>
          <w:szCs w:val="26"/>
        </w:rPr>
        <w:t xml:space="preserve"> corespunzătoare ale Consiliului Superior al Magistraturii delegarea în </w:t>
      </w:r>
      <w:proofErr w:type="spellStart"/>
      <w:r w:rsidRPr="00C32886">
        <w:rPr>
          <w:rFonts w:asciiTheme="minorHAnsi" w:hAnsiTheme="minorHAnsi" w:cstheme="minorHAnsi"/>
          <w:color w:val="000000" w:themeColor="text1"/>
          <w:sz w:val="26"/>
          <w:szCs w:val="26"/>
        </w:rPr>
        <w:t>funcţiile</w:t>
      </w:r>
      <w:proofErr w:type="spellEnd"/>
      <w:r w:rsidRPr="00C32886">
        <w:rPr>
          <w:rFonts w:asciiTheme="minorHAnsi" w:hAnsiTheme="minorHAnsi" w:cstheme="minorHAnsi"/>
          <w:color w:val="000000" w:themeColor="text1"/>
          <w:sz w:val="26"/>
          <w:szCs w:val="26"/>
        </w:rPr>
        <w:t xml:space="preserve"> de conducere din cadrul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până la ocuparea acestora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w:t>
      </w:r>
    </w:p>
    <w:p w14:paraId="39D1697B" w14:textId="2AA2D58F" w:rsidR="00C32886" w:rsidRDefault="00C513A3" w:rsidP="00C32886">
      <w:pPr>
        <w:spacing w:after="0"/>
        <w:ind w:firstLine="708"/>
        <w:jc w:val="both"/>
        <w:rPr>
          <w:rFonts w:asciiTheme="minorHAnsi" w:hAnsiTheme="minorHAnsi" w:cstheme="minorHAnsi"/>
          <w:color w:val="000000" w:themeColor="text1"/>
          <w:sz w:val="26"/>
          <w:szCs w:val="26"/>
        </w:rPr>
      </w:pPr>
      <w:proofErr w:type="spellStart"/>
      <w:r w:rsidRPr="00C32886">
        <w:rPr>
          <w:rFonts w:asciiTheme="minorHAnsi" w:hAnsiTheme="minorHAnsi" w:cstheme="minorHAnsi"/>
          <w:color w:val="000000" w:themeColor="text1"/>
          <w:sz w:val="26"/>
          <w:szCs w:val="26"/>
        </w:rPr>
        <w:t>ş</w:t>
      </w:r>
      <w:proofErr w:type="spellEnd"/>
      <w:r w:rsidRPr="00C32886">
        <w:rPr>
          <w:rFonts w:asciiTheme="minorHAnsi" w:hAnsiTheme="minorHAnsi" w:cstheme="minorHAnsi"/>
          <w:color w:val="000000" w:themeColor="text1"/>
          <w:sz w:val="26"/>
          <w:szCs w:val="26"/>
        </w:rPr>
        <w:t>)</w:t>
      </w:r>
      <w:r w:rsidR="00C32886">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sesizează </w:t>
      </w:r>
      <w:proofErr w:type="spellStart"/>
      <w:r w:rsidRPr="00C32886">
        <w:rPr>
          <w:rFonts w:asciiTheme="minorHAnsi" w:hAnsiTheme="minorHAnsi" w:cstheme="minorHAnsi"/>
          <w:color w:val="000000" w:themeColor="text1"/>
          <w:sz w:val="26"/>
          <w:szCs w:val="26"/>
        </w:rPr>
        <w:t>secţia</w:t>
      </w:r>
      <w:proofErr w:type="spellEnd"/>
      <w:r w:rsidRPr="00C32886">
        <w:rPr>
          <w:rFonts w:asciiTheme="minorHAnsi" w:hAnsiTheme="minorHAnsi" w:cstheme="minorHAnsi"/>
          <w:color w:val="000000" w:themeColor="text1"/>
          <w:sz w:val="26"/>
          <w:szCs w:val="26"/>
        </w:rPr>
        <w:t xml:space="preserve"> corespunzătoare a Consiliului Superior al Magistraturii pentru a dispune prezentarea inspectorului judiciar la expertiza medicală de specialitate în cazul prevăzut de art. 197 alin. (1) lit. d) raportat la art. 199 alin. (2) din Legea nr. 303/2022 privind statutul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art. 87 alin. (3) din Legea nr. 305/2022 privind Consiliul Superior al Magistraturii;</w:t>
      </w:r>
    </w:p>
    <w:p w14:paraId="0AF82692"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t)</w:t>
      </w:r>
      <w:r w:rsidR="0097092B">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orice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prevăzute de lege sau de regulamente.</w:t>
      </w:r>
    </w:p>
    <w:p w14:paraId="488A4BFA"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(2)</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exercitarea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specifice </w:t>
      </w:r>
      <w:proofErr w:type="spellStart"/>
      <w:r w:rsidRPr="00C32886">
        <w:rPr>
          <w:rFonts w:asciiTheme="minorHAnsi" w:hAnsiTheme="minorHAnsi" w:cstheme="minorHAnsi"/>
          <w:color w:val="000000" w:themeColor="text1"/>
          <w:sz w:val="26"/>
          <w:szCs w:val="26"/>
        </w:rPr>
        <w:t>funcţiei</w:t>
      </w:r>
      <w:proofErr w:type="spellEnd"/>
      <w:r w:rsidRPr="00C32886">
        <w:rPr>
          <w:rFonts w:asciiTheme="minorHAnsi" w:hAnsiTheme="minorHAnsi" w:cstheme="minorHAnsi"/>
          <w:color w:val="000000" w:themeColor="text1"/>
          <w:sz w:val="26"/>
          <w:szCs w:val="26"/>
        </w:rPr>
        <w:t xml:space="preserve"> de conducere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organizare 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emite, în principal, ordine, decizii, </w:t>
      </w:r>
      <w:proofErr w:type="spellStart"/>
      <w:r w:rsidRPr="00C32886">
        <w:rPr>
          <w:rFonts w:asciiTheme="minorHAnsi" w:hAnsiTheme="minorHAnsi" w:cstheme="minorHAnsi"/>
          <w:color w:val="000000" w:themeColor="text1"/>
          <w:sz w:val="26"/>
          <w:szCs w:val="26"/>
        </w:rPr>
        <w:t>rezoluţii</w:t>
      </w:r>
      <w:proofErr w:type="spellEnd"/>
      <w:r w:rsidRPr="00C32886">
        <w:rPr>
          <w:rFonts w:asciiTheme="minorHAnsi" w:hAnsiTheme="minorHAnsi" w:cstheme="minorHAnsi"/>
          <w:color w:val="000000" w:themeColor="text1"/>
          <w:sz w:val="26"/>
          <w:szCs w:val="26"/>
        </w:rPr>
        <w:t xml:space="preserve"> sau avize.</w:t>
      </w:r>
    </w:p>
    <w:p w14:paraId="2A3F46F7" w14:textId="059BA2CD"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Art. 9</w:t>
      </w:r>
      <w:r w:rsidR="0097092B">
        <w:rPr>
          <w:rFonts w:asciiTheme="minorHAnsi" w:hAnsiTheme="minorHAnsi" w:cstheme="minorHAnsi"/>
          <w:b/>
          <w:color w:val="000000" w:themeColor="text1"/>
          <w:sz w:val="26"/>
          <w:szCs w:val="26"/>
        </w:rPr>
        <w:t xml:space="preserve"> - </w:t>
      </w:r>
      <w:r w:rsidRPr="0097092B">
        <w:rPr>
          <w:rFonts w:asciiTheme="minorHAnsi" w:hAnsiTheme="minorHAnsi" w:cstheme="minorHAnsi"/>
          <w:color w:val="000000" w:themeColor="text1"/>
          <w:sz w:val="26"/>
          <w:szCs w:val="26"/>
        </w:rPr>
        <w:t>(1)</w:t>
      </w:r>
      <w:r w:rsidR="0097092B">
        <w:rPr>
          <w:rFonts w:asciiTheme="minorHAnsi" w:hAnsiTheme="minorHAnsi" w:cstheme="minorHAnsi"/>
          <w:color w:val="000000" w:themeColor="text1"/>
          <w:sz w:val="26"/>
          <w:szCs w:val="26"/>
        </w:rPr>
        <w:t xml:space="preserve"> </w:t>
      </w:r>
      <w:r w:rsidRPr="0097092B">
        <w:rPr>
          <w:rFonts w:asciiTheme="minorHAnsi" w:hAnsiTheme="minorHAnsi" w:cstheme="minorHAnsi"/>
          <w:color w:val="000000" w:themeColor="text1"/>
          <w:sz w:val="26"/>
          <w:szCs w:val="26"/>
        </w:rPr>
        <w:t>Inspectorul-</w:t>
      </w:r>
      <w:proofErr w:type="spellStart"/>
      <w:r w:rsidRPr="0097092B">
        <w:rPr>
          <w:rFonts w:asciiTheme="minorHAnsi" w:hAnsiTheme="minorHAnsi" w:cstheme="minorHAnsi"/>
          <w:color w:val="000000" w:themeColor="text1"/>
          <w:sz w:val="26"/>
          <w:szCs w:val="26"/>
        </w:rPr>
        <w:t>şef</w:t>
      </w:r>
      <w:proofErr w:type="spellEnd"/>
      <w:r w:rsidRPr="0097092B">
        <w:rPr>
          <w:rFonts w:asciiTheme="minorHAnsi" w:hAnsiTheme="minorHAnsi" w:cstheme="minorHAnsi"/>
          <w:color w:val="000000" w:themeColor="text1"/>
          <w:sz w:val="26"/>
          <w:szCs w:val="26"/>
        </w:rPr>
        <w:t xml:space="preserve"> adjunct </w:t>
      </w:r>
      <w:proofErr w:type="spellStart"/>
      <w:r w:rsidRPr="0097092B">
        <w:rPr>
          <w:rFonts w:asciiTheme="minorHAnsi" w:hAnsiTheme="minorHAnsi" w:cstheme="minorHAnsi"/>
          <w:color w:val="000000" w:themeColor="text1"/>
          <w:sz w:val="26"/>
          <w:szCs w:val="26"/>
        </w:rPr>
        <w:t>îndeplineşte</w:t>
      </w:r>
      <w:proofErr w:type="spellEnd"/>
      <w:r w:rsidRPr="0097092B">
        <w:rPr>
          <w:rFonts w:asciiTheme="minorHAnsi" w:hAnsiTheme="minorHAnsi" w:cstheme="minorHAnsi"/>
          <w:color w:val="000000" w:themeColor="text1"/>
          <w:sz w:val="26"/>
          <w:szCs w:val="26"/>
        </w:rPr>
        <w:t xml:space="preserve">, în principal, următoarele </w:t>
      </w:r>
      <w:proofErr w:type="spellStart"/>
      <w:r w:rsidRPr="0097092B">
        <w:rPr>
          <w:rFonts w:asciiTheme="minorHAnsi" w:hAnsiTheme="minorHAnsi" w:cstheme="minorHAnsi"/>
          <w:color w:val="000000" w:themeColor="text1"/>
          <w:sz w:val="26"/>
          <w:szCs w:val="26"/>
        </w:rPr>
        <w:t>atribuţii</w:t>
      </w:r>
      <w:proofErr w:type="spellEnd"/>
      <w:r w:rsidRPr="0097092B">
        <w:rPr>
          <w:rFonts w:asciiTheme="minorHAnsi" w:hAnsiTheme="minorHAnsi" w:cstheme="minorHAnsi"/>
          <w:color w:val="000000" w:themeColor="text1"/>
          <w:sz w:val="26"/>
          <w:szCs w:val="26"/>
        </w:rPr>
        <w:t>:</w:t>
      </w:r>
    </w:p>
    <w:p w14:paraId="47D0BF21" w14:textId="3EC14593"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a)</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coordonează activitatea personalului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altul decât inspectorii judiciari;</w:t>
      </w:r>
    </w:p>
    <w:p w14:paraId="6037474E" w14:textId="1796ED99"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b)</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coordonează activitatea de </w:t>
      </w:r>
      <w:proofErr w:type="spellStart"/>
      <w:r w:rsidRPr="00C32886">
        <w:rPr>
          <w:rFonts w:asciiTheme="minorHAnsi" w:hAnsiTheme="minorHAnsi" w:cstheme="minorHAnsi"/>
          <w:color w:val="000000" w:themeColor="text1"/>
          <w:sz w:val="26"/>
          <w:szCs w:val="26"/>
        </w:rPr>
        <w:t>protecţie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securitate a muncii;</w:t>
      </w:r>
    </w:p>
    <w:p w14:paraId="05423302" w14:textId="1425CE3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c)</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coordonează activitatea de formare profesională a inspectorilor judiciari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activitatea de unificare a practicii la nivelul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1E9DBBA3" w14:textId="0964E056"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d)</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ajută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în activitatea de verificare, aprobare, confirmare sau avizare a </w:t>
      </w:r>
      <w:proofErr w:type="spellStart"/>
      <w:r w:rsidRPr="00C32886">
        <w:rPr>
          <w:rFonts w:asciiTheme="minorHAnsi" w:hAnsiTheme="minorHAnsi" w:cstheme="minorHAnsi"/>
          <w:color w:val="000000" w:themeColor="text1"/>
          <w:sz w:val="26"/>
          <w:szCs w:val="26"/>
        </w:rPr>
        <w:t>rezoluţiilor</w:t>
      </w:r>
      <w:proofErr w:type="spellEnd"/>
      <w:r w:rsidRPr="00C32886">
        <w:rPr>
          <w:rFonts w:asciiTheme="minorHAnsi" w:hAnsiTheme="minorHAnsi" w:cstheme="minorHAnsi"/>
          <w:color w:val="000000" w:themeColor="text1"/>
          <w:sz w:val="26"/>
          <w:szCs w:val="26"/>
        </w:rPr>
        <w:t xml:space="preserve">, rapoartelor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celorlalte acte întocmite de inspectorii judiciari;</w:t>
      </w:r>
    </w:p>
    <w:p w14:paraId="4FD82D80" w14:textId="7DFEFA3C"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e)</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este înlocuitorul de drept al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asigurând îndeplinirea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prevăzute de lege sau regulamente în caz de </w:t>
      </w:r>
      <w:r w:rsidR="00BC4749" w:rsidRPr="00C32886">
        <w:rPr>
          <w:rFonts w:asciiTheme="minorHAnsi" w:hAnsiTheme="minorHAnsi" w:cstheme="minorHAnsi"/>
          <w:color w:val="000000" w:themeColor="text1"/>
          <w:sz w:val="26"/>
          <w:szCs w:val="26"/>
        </w:rPr>
        <w:t>absență</w:t>
      </w:r>
      <w:r w:rsidRPr="00C32886">
        <w:rPr>
          <w:rFonts w:asciiTheme="minorHAnsi" w:hAnsiTheme="minorHAnsi" w:cstheme="minorHAnsi"/>
          <w:color w:val="000000" w:themeColor="text1"/>
          <w:sz w:val="26"/>
          <w:szCs w:val="26"/>
        </w:rPr>
        <w:t xml:space="preserve"> ori de imposibilitate de exercitare a acestora de către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în </w:t>
      </w:r>
      <w:proofErr w:type="spellStart"/>
      <w:r w:rsidRPr="00C32886">
        <w:rPr>
          <w:rFonts w:asciiTheme="minorHAnsi" w:hAnsiTheme="minorHAnsi" w:cstheme="minorHAnsi"/>
          <w:color w:val="000000" w:themeColor="text1"/>
          <w:sz w:val="26"/>
          <w:szCs w:val="26"/>
        </w:rPr>
        <w:t>situaţiile</w:t>
      </w:r>
      <w:proofErr w:type="spellEnd"/>
      <w:r w:rsidRPr="00C32886">
        <w:rPr>
          <w:rFonts w:asciiTheme="minorHAnsi" w:hAnsiTheme="minorHAnsi" w:cstheme="minorHAnsi"/>
          <w:color w:val="000000" w:themeColor="text1"/>
          <w:sz w:val="26"/>
          <w:szCs w:val="26"/>
        </w:rPr>
        <w:t xml:space="preserve"> în care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se află în incompatibilitate sau conflict de interese;</w:t>
      </w:r>
    </w:p>
    <w:p w14:paraId="1580B490" w14:textId="39D2DC70"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f)</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exercită orice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prevăzute de lege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regulamente sau delegate prin ordin al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w:t>
      </w:r>
    </w:p>
    <w:p w14:paraId="76B81627"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(2)</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exercitarea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specifice </w:t>
      </w:r>
      <w:proofErr w:type="spellStart"/>
      <w:r w:rsidRPr="00C32886">
        <w:rPr>
          <w:rFonts w:asciiTheme="minorHAnsi" w:hAnsiTheme="minorHAnsi" w:cstheme="minorHAnsi"/>
          <w:color w:val="000000" w:themeColor="text1"/>
          <w:sz w:val="26"/>
          <w:szCs w:val="26"/>
        </w:rPr>
        <w:t>funcţiei</w:t>
      </w:r>
      <w:proofErr w:type="spellEnd"/>
      <w:r w:rsidRPr="00C32886">
        <w:rPr>
          <w:rFonts w:asciiTheme="minorHAnsi" w:hAnsiTheme="minorHAnsi" w:cstheme="minorHAnsi"/>
          <w:color w:val="000000" w:themeColor="text1"/>
          <w:sz w:val="26"/>
          <w:szCs w:val="26"/>
        </w:rPr>
        <w:t xml:space="preserve"> de coordonare a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personalului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celorlalte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prevăzute de lege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regulamente sau delegate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adjunct emite, în principal, ordine, decizii, </w:t>
      </w:r>
      <w:proofErr w:type="spellStart"/>
      <w:r w:rsidRPr="00C32886">
        <w:rPr>
          <w:rFonts w:asciiTheme="minorHAnsi" w:hAnsiTheme="minorHAnsi" w:cstheme="minorHAnsi"/>
          <w:color w:val="000000" w:themeColor="text1"/>
          <w:sz w:val="26"/>
          <w:szCs w:val="26"/>
        </w:rPr>
        <w:t>rezoluţii</w:t>
      </w:r>
      <w:proofErr w:type="spellEnd"/>
      <w:r w:rsidRPr="00C32886">
        <w:rPr>
          <w:rFonts w:asciiTheme="minorHAnsi" w:hAnsiTheme="minorHAnsi" w:cstheme="minorHAnsi"/>
          <w:color w:val="000000" w:themeColor="text1"/>
          <w:sz w:val="26"/>
          <w:szCs w:val="26"/>
        </w:rPr>
        <w:t xml:space="preserve"> sau avize.</w:t>
      </w:r>
    </w:p>
    <w:p w14:paraId="1AA8C565"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10 </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(1)</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Colegiul de conducere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hotărăşte</w:t>
      </w:r>
      <w:proofErr w:type="spellEnd"/>
      <w:r w:rsidRPr="00C32886">
        <w:rPr>
          <w:rFonts w:asciiTheme="minorHAnsi" w:hAnsiTheme="minorHAnsi" w:cstheme="minorHAnsi"/>
          <w:color w:val="000000" w:themeColor="text1"/>
          <w:sz w:val="26"/>
          <w:szCs w:val="26"/>
        </w:rPr>
        <w:t xml:space="preserve"> cu privire la problemele generale de conducere ale </w:t>
      </w:r>
      <w:proofErr w:type="spellStart"/>
      <w:r w:rsidRPr="00C32886">
        <w:rPr>
          <w:rFonts w:asciiTheme="minorHAnsi" w:hAnsiTheme="minorHAnsi" w:cstheme="minorHAnsi"/>
          <w:color w:val="000000" w:themeColor="text1"/>
          <w:sz w:val="26"/>
          <w:szCs w:val="26"/>
        </w:rPr>
        <w:t>instituţiei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este constituit din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4 inspectori judiciari, câte 2 din fiecare </w:t>
      </w:r>
      <w:proofErr w:type="spellStart"/>
      <w:r w:rsidRPr="00C32886">
        <w:rPr>
          <w:rFonts w:asciiTheme="minorHAnsi" w:hAnsiTheme="minorHAnsi" w:cstheme="minorHAnsi"/>
          <w:color w:val="000000" w:themeColor="text1"/>
          <w:sz w:val="26"/>
          <w:szCs w:val="26"/>
        </w:rPr>
        <w:t>direcţie</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aleşi</w:t>
      </w:r>
      <w:proofErr w:type="spellEnd"/>
      <w:r w:rsidRPr="00C32886">
        <w:rPr>
          <w:rFonts w:asciiTheme="minorHAnsi" w:hAnsiTheme="minorHAnsi" w:cstheme="minorHAnsi"/>
          <w:color w:val="000000" w:themeColor="text1"/>
          <w:sz w:val="26"/>
          <w:szCs w:val="26"/>
        </w:rPr>
        <w:t xml:space="preserve"> de Adunarea generală a inspectorilor judiciari pentru o durată de un an.</w:t>
      </w:r>
    </w:p>
    <w:p w14:paraId="5E06BCCE"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lastRenderedPageBreak/>
        <w:t>(2)</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Nu pot face parte din </w:t>
      </w:r>
      <w:proofErr w:type="spellStart"/>
      <w:r w:rsidRPr="00C32886">
        <w:rPr>
          <w:rFonts w:asciiTheme="minorHAnsi" w:hAnsiTheme="minorHAnsi" w:cstheme="minorHAnsi"/>
          <w:color w:val="000000" w:themeColor="text1"/>
          <w:sz w:val="26"/>
          <w:szCs w:val="26"/>
        </w:rPr>
        <w:t>acelaşi</w:t>
      </w:r>
      <w:proofErr w:type="spellEnd"/>
      <w:r w:rsidRPr="00C32886">
        <w:rPr>
          <w:rFonts w:asciiTheme="minorHAnsi" w:hAnsiTheme="minorHAnsi" w:cstheme="minorHAnsi"/>
          <w:color w:val="000000" w:themeColor="text1"/>
          <w:sz w:val="26"/>
          <w:szCs w:val="26"/>
        </w:rPr>
        <w:t xml:space="preserve"> colegiu de conducere inspectorii judiciari care sunt </w:t>
      </w:r>
      <w:proofErr w:type="spellStart"/>
      <w:r w:rsidRPr="00C32886">
        <w:rPr>
          <w:rFonts w:asciiTheme="minorHAnsi" w:hAnsiTheme="minorHAnsi" w:cstheme="minorHAnsi"/>
          <w:color w:val="000000" w:themeColor="text1"/>
          <w:sz w:val="26"/>
          <w:szCs w:val="26"/>
        </w:rPr>
        <w:t>soţi</w:t>
      </w:r>
      <w:proofErr w:type="spellEnd"/>
      <w:r w:rsidRPr="00C32886">
        <w:rPr>
          <w:rFonts w:asciiTheme="minorHAnsi" w:hAnsiTheme="minorHAnsi" w:cstheme="minorHAnsi"/>
          <w:color w:val="000000" w:themeColor="text1"/>
          <w:sz w:val="26"/>
          <w:szCs w:val="26"/>
        </w:rPr>
        <w:t>, rude sau afini până la al patrulea grad inclusiv.</w:t>
      </w:r>
    </w:p>
    <w:p w14:paraId="3AF3498F"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(3)</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Pentru alegerea membrilor colegiului de conducere, inspectorii judiciari </w:t>
      </w:r>
      <w:proofErr w:type="spellStart"/>
      <w:r w:rsidRPr="00C32886">
        <w:rPr>
          <w:rFonts w:asciiTheme="minorHAnsi" w:hAnsiTheme="minorHAnsi" w:cstheme="minorHAnsi"/>
          <w:color w:val="000000" w:themeColor="text1"/>
          <w:sz w:val="26"/>
          <w:szCs w:val="26"/>
        </w:rPr>
        <w:t>îşi</w:t>
      </w:r>
      <w:proofErr w:type="spellEnd"/>
      <w:r w:rsidRPr="00C32886">
        <w:rPr>
          <w:rFonts w:asciiTheme="minorHAnsi" w:hAnsiTheme="minorHAnsi" w:cstheme="minorHAnsi"/>
          <w:color w:val="000000" w:themeColor="text1"/>
          <w:sz w:val="26"/>
          <w:szCs w:val="26"/>
        </w:rPr>
        <w:t xml:space="preserve"> pot depune candidaturile în termenul stabilit prin convocatorul Adunării generale.</w:t>
      </w:r>
    </w:p>
    <w:p w14:paraId="3D723849"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(4)</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Membrii colegiului de conducere se aleg prin vot secret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sunt </w:t>
      </w:r>
      <w:r w:rsidR="002F7058" w:rsidRPr="00C32886">
        <w:rPr>
          <w:rFonts w:asciiTheme="minorHAnsi" w:hAnsiTheme="minorHAnsi" w:cstheme="minorHAnsi"/>
          <w:color w:val="000000" w:themeColor="text1"/>
          <w:sz w:val="26"/>
          <w:szCs w:val="26"/>
        </w:rPr>
        <w:t>declarați</w:t>
      </w:r>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aleşi</w:t>
      </w:r>
      <w:proofErr w:type="spellEnd"/>
      <w:r w:rsidRPr="00C32886">
        <w:rPr>
          <w:rFonts w:asciiTheme="minorHAnsi" w:hAnsiTheme="minorHAnsi" w:cstheme="minorHAnsi"/>
          <w:color w:val="000000" w:themeColor="text1"/>
          <w:sz w:val="26"/>
          <w:szCs w:val="26"/>
        </w:rPr>
        <w:t xml:space="preserve"> cei care </w:t>
      </w:r>
      <w:r w:rsidR="002F7058" w:rsidRPr="00C32886">
        <w:rPr>
          <w:rFonts w:asciiTheme="minorHAnsi" w:hAnsiTheme="minorHAnsi" w:cstheme="minorHAnsi"/>
          <w:color w:val="000000" w:themeColor="text1"/>
          <w:sz w:val="26"/>
          <w:szCs w:val="26"/>
        </w:rPr>
        <w:t>obțin</w:t>
      </w:r>
      <w:r w:rsidRPr="00C32886">
        <w:rPr>
          <w:rFonts w:asciiTheme="minorHAnsi" w:hAnsiTheme="minorHAnsi" w:cstheme="minorHAnsi"/>
          <w:color w:val="000000" w:themeColor="text1"/>
          <w:sz w:val="26"/>
          <w:szCs w:val="26"/>
        </w:rPr>
        <w:t xml:space="preserve"> cel </w:t>
      </w:r>
      <w:proofErr w:type="spellStart"/>
      <w:r w:rsidRPr="00C32886">
        <w:rPr>
          <w:rFonts w:asciiTheme="minorHAnsi" w:hAnsiTheme="minorHAnsi" w:cstheme="minorHAnsi"/>
          <w:color w:val="000000" w:themeColor="text1"/>
          <w:sz w:val="26"/>
          <w:szCs w:val="26"/>
        </w:rPr>
        <w:t>puţin</w:t>
      </w:r>
      <w:proofErr w:type="spellEnd"/>
      <w:r w:rsidRPr="00C32886">
        <w:rPr>
          <w:rFonts w:asciiTheme="minorHAnsi" w:hAnsiTheme="minorHAnsi" w:cstheme="minorHAnsi"/>
          <w:color w:val="000000" w:themeColor="text1"/>
          <w:sz w:val="26"/>
          <w:szCs w:val="26"/>
        </w:rPr>
        <w:t xml:space="preserve"> jumătate plus unu din numărul voturilor valabil exprimate. În cazul în care mai </w:t>
      </w:r>
      <w:proofErr w:type="spellStart"/>
      <w:r w:rsidRPr="00C32886">
        <w:rPr>
          <w:rFonts w:asciiTheme="minorHAnsi" w:hAnsiTheme="minorHAnsi" w:cstheme="minorHAnsi"/>
          <w:color w:val="000000" w:themeColor="text1"/>
          <w:sz w:val="26"/>
          <w:szCs w:val="26"/>
        </w:rPr>
        <w:t>mulţi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candidaţi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obţin</w:t>
      </w:r>
      <w:proofErr w:type="spellEnd"/>
      <w:r w:rsidRPr="00C32886">
        <w:rPr>
          <w:rFonts w:asciiTheme="minorHAnsi" w:hAnsiTheme="minorHAnsi" w:cstheme="minorHAnsi"/>
          <w:color w:val="000000" w:themeColor="text1"/>
          <w:sz w:val="26"/>
          <w:szCs w:val="26"/>
        </w:rPr>
        <w:t xml:space="preserve"> cel </w:t>
      </w:r>
      <w:proofErr w:type="spellStart"/>
      <w:r w:rsidRPr="00C32886">
        <w:rPr>
          <w:rFonts w:asciiTheme="minorHAnsi" w:hAnsiTheme="minorHAnsi" w:cstheme="minorHAnsi"/>
          <w:color w:val="000000" w:themeColor="text1"/>
          <w:sz w:val="26"/>
          <w:szCs w:val="26"/>
        </w:rPr>
        <w:t>puţin</w:t>
      </w:r>
      <w:proofErr w:type="spellEnd"/>
      <w:r w:rsidRPr="00C32886">
        <w:rPr>
          <w:rFonts w:asciiTheme="minorHAnsi" w:hAnsiTheme="minorHAnsi" w:cstheme="minorHAnsi"/>
          <w:color w:val="000000" w:themeColor="text1"/>
          <w:sz w:val="26"/>
          <w:szCs w:val="26"/>
        </w:rPr>
        <w:t xml:space="preserve"> jumătate plus unu din numărul voturilor valabil exprimate sunt </w:t>
      </w:r>
      <w:r w:rsidR="002F7058" w:rsidRPr="00C32886">
        <w:rPr>
          <w:rFonts w:asciiTheme="minorHAnsi" w:hAnsiTheme="minorHAnsi" w:cstheme="minorHAnsi"/>
          <w:color w:val="000000" w:themeColor="text1"/>
          <w:sz w:val="26"/>
          <w:szCs w:val="26"/>
        </w:rPr>
        <w:t>declarați</w:t>
      </w:r>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aleşi</w:t>
      </w:r>
      <w:proofErr w:type="spellEnd"/>
      <w:r w:rsidRPr="00C32886">
        <w:rPr>
          <w:rFonts w:asciiTheme="minorHAnsi" w:hAnsiTheme="minorHAnsi" w:cstheme="minorHAnsi"/>
          <w:color w:val="000000" w:themeColor="text1"/>
          <w:sz w:val="26"/>
          <w:szCs w:val="26"/>
        </w:rPr>
        <w:t xml:space="preserve"> cei care au avut cel mai mare număr de voturi, în limita numărului de locuri din colegiu,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de fiecare </w:t>
      </w:r>
      <w:proofErr w:type="spellStart"/>
      <w:r w:rsidRPr="00C32886">
        <w:rPr>
          <w:rFonts w:asciiTheme="minorHAnsi" w:hAnsiTheme="minorHAnsi" w:cstheme="minorHAnsi"/>
          <w:color w:val="000000" w:themeColor="text1"/>
          <w:sz w:val="26"/>
          <w:szCs w:val="26"/>
        </w:rPr>
        <w:t>direcţie</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În </w:t>
      </w:r>
      <w:proofErr w:type="spellStart"/>
      <w:r w:rsidRPr="00C32886">
        <w:rPr>
          <w:rFonts w:asciiTheme="minorHAnsi" w:hAnsiTheme="minorHAnsi" w:cstheme="minorHAnsi"/>
          <w:color w:val="000000" w:themeColor="text1"/>
          <w:sz w:val="26"/>
          <w:szCs w:val="26"/>
        </w:rPr>
        <w:t>situaţia</w:t>
      </w:r>
      <w:proofErr w:type="spellEnd"/>
      <w:r w:rsidRPr="00C32886">
        <w:rPr>
          <w:rFonts w:asciiTheme="minorHAnsi" w:hAnsiTheme="minorHAnsi" w:cstheme="minorHAnsi"/>
          <w:color w:val="000000" w:themeColor="text1"/>
          <w:sz w:val="26"/>
          <w:szCs w:val="26"/>
        </w:rPr>
        <w:t xml:space="preserve"> prevăzută la alin. (2) va fi declarat ales inspectorul judiciar care </w:t>
      </w:r>
      <w:proofErr w:type="spellStart"/>
      <w:r w:rsidRPr="00C32886">
        <w:rPr>
          <w:rFonts w:asciiTheme="minorHAnsi" w:hAnsiTheme="minorHAnsi" w:cstheme="minorHAnsi"/>
          <w:color w:val="000000" w:themeColor="text1"/>
          <w:sz w:val="26"/>
          <w:szCs w:val="26"/>
        </w:rPr>
        <w:t>obţine</w:t>
      </w:r>
      <w:proofErr w:type="spellEnd"/>
      <w:r w:rsidRPr="00C32886">
        <w:rPr>
          <w:rFonts w:asciiTheme="minorHAnsi" w:hAnsiTheme="minorHAnsi" w:cstheme="minorHAnsi"/>
          <w:color w:val="000000" w:themeColor="text1"/>
          <w:sz w:val="26"/>
          <w:szCs w:val="26"/>
        </w:rPr>
        <w:t xml:space="preserve"> un număr mai mare de voturi.</w:t>
      </w:r>
    </w:p>
    <w:p w14:paraId="05643CE0"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(5)</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Procedura de votare se repetă în cazul în care, la primul tur de scrutin, nu au fost </w:t>
      </w:r>
      <w:proofErr w:type="spellStart"/>
      <w:r w:rsidRPr="00C32886">
        <w:rPr>
          <w:rFonts w:asciiTheme="minorHAnsi" w:hAnsiTheme="minorHAnsi" w:cstheme="minorHAnsi"/>
          <w:color w:val="000000" w:themeColor="text1"/>
          <w:sz w:val="26"/>
          <w:szCs w:val="26"/>
        </w:rPr>
        <w:t>aleşi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toţi</w:t>
      </w:r>
      <w:proofErr w:type="spellEnd"/>
      <w:r w:rsidRPr="00C32886">
        <w:rPr>
          <w:rFonts w:asciiTheme="minorHAnsi" w:hAnsiTheme="minorHAnsi" w:cstheme="minorHAnsi"/>
          <w:color w:val="000000" w:themeColor="text1"/>
          <w:sz w:val="26"/>
          <w:szCs w:val="26"/>
        </w:rPr>
        <w:t xml:space="preserve"> membrii colegiului de conducere.</w:t>
      </w:r>
    </w:p>
    <w:p w14:paraId="3B157FBF"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(6)</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Fiecare membru al colegiului de conducere are un mandat de un an, începând cu data alegerii sale.</w:t>
      </w:r>
    </w:p>
    <w:p w14:paraId="77E1751E"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(7)</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w:t>
      </w:r>
      <w:proofErr w:type="spellStart"/>
      <w:r w:rsidRPr="00C32886">
        <w:rPr>
          <w:rFonts w:asciiTheme="minorHAnsi" w:hAnsiTheme="minorHAnsi" w:cstheme="minorHAnsi"/>
          <w:color w:val="000000" w:themeColor="text1"/>
          <w:sz w:val="26"/>
          <w:szCs w:val="26"/>
        </w:rPr>
        <w:t>situaţia</w:t>
      </w:r>
      <w:proofErr w:type="spellEnd"/>
      <w:r w:rsidRPr="00C32886">
        <w:rPr>
          <w:rFonts w:asciiTheme="minorHAnsi" w:hAnsiTheme="minorHAnsi" w:cstheme="minorHAnsi"/>
          <w:color w:val="000000" w:themeColor="text1"/>
          <w:sz w:val="26"/>
          <w:szCs w:val="26"/>
        </w:rPr>
        <w:t xml:space="preserve"> în care, în urma alegerilor pentru colegiul de conducere ori din cauza numărului insuficient de candidaturi nu au fost ocupate unul sau ambele locuri de membru aferente fiecărei </w:t>
      </w:r>
      <w:proofErr w:type="spellStart"/>
      <w:r w:rsidRPr="00C32886">
        <w:rPr>
          <w:rFonts w:asciiTheme="minorHAnsi" w:hAnsiTheme="minorHAnsi" w:cstheme="minorHAnsi"/>
          <w:color w:val="000000" w:themeColor="text1"/>
          <w:sz w:val="26"/>
          <w:szCs w:val="26"/>
        </w:rPr>
        <w:t>direcţii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până la alegerea acestora, activitatea colegiului se </w:t>
      </w:r>
      <w:proofErr w:type="spellStart"/>
      <w:r w:rsidRPr="00C32886">
        <w:rPr>
          <w:rFonts w:asciiTheme="minorHAnsi" w:hAnsiTheme="minorHAnsi" w:cstheme="minorHAnsi"/>
          <w:color w:val="000000" w:themeColor="text1"/>
          <w:sz w:val="26"/>
          <w:szCs w:val="26"/>
        </w:rPr>
        <w:t>desfăşoară</w:t>
      </w:r>
      <w:proofErr w:type="spellEnd"/>
      <w:r w:rsidRPr="00C32886">
        <w:rPr>
          <w:rFonts w:asciiTheme="minorHAnsi" w:hAnsiTheme="minorHAnsi" w:cstheme="minorHAnsi"/>
          <w:color w:val="000000" w:themeColor="text1"/>
          <w:sz w:val="26"/>
          <w:szCs w:val="26"/>
        </w:rPr>
        <w:t xml:space="preserve"> prin participarea la </w:t>
      </w:r>
      <w:proofErr w:type="spellStart"/>
      <w:r w:rsidRPr="00C32886">
        <w:rPr>
          <w:rFonts w:asciiTheme="minorHAnsi" w:hAnsiTheme="minorHAnsi" w:cstheme="minorHAnsi"/>
          <w:color w:val="000000" w:themeColor="text1"/>
          <w:sz w:val="26"/>
          <w:szCs w:val="26"/>
        </w:rPr>
        <w:t>şedinţele</w:t>
      </w:r>
      <w:proofErr w:type="spellEnd"/>
      <w:r w:rsidRPr="00C32886">
        <w:rPr>
          <w:rFonts w:asciiTheme="minorHAnsi" w:hAnsiTheme="minorHAnsi" w:cstheme="minorHAnsi"/>
          <w:color w:val="000000" w:themeColor="text1"/>
          <w:sz w:val="26"/>
          <w:szCs w:val="26"/>
        </w:rPr>
        <w:t xml:space="preserve"> sale, cu drept de vot, a inspectorilor judiciari cu cea mai mare vechime în </w:t>
      </w:r>
      <w:proofErr w:type="spellStart"/>
      <w:r w:rsidRPr="00C32886">
        <w:rPr>
          <w:rFonts w:asciiTheme="minorHAnsi" w:hAnsiTheme="minorHAnsi" w:cstheme="minorHAnsi"/>
          <w:color w:val="000000" w:themeColor="text1"/>
          <w:sz w:val="26"/>
          <w:szCs w:val="26"/>
        </w:rPr>
        <w:t>funcţia</w:t>
      </w:r>
      <w:proofErr w:type="spellEnd"/>
      <w:r w:rsidRPr="00C32886">
        <w:rPr>
          <w:rFonts w:asciiTheme="minorHAnsi" w:hAnsiTheme="minorHAnsi" w:cstheme="minorHAnsi"/>
          <w:color w:val="000000" w:themeColor="text1"/>
          <w:sz w:val="26"/>
          <w:szCs w:val="26"/>
        </w:rPr>
        <w:t xml:space="preserve"> de inspector din cadrul fiecărei </w:t>
      </w:r>
      <w:proofErr w:type="spellStart"/>
      <w:r w:rsidRPr="00C32886">
        <w:rPr>
          <w:rFonts w:asciiTheme="minorHAnsi" w:hAnsiTheme="minorHAnsi" w:cstheme="minorHAnsi"/>
          <w:color w:val="000000" w:themeColor="text1"/>
          <w:sz w:val="26"/>
          <w:szCs w:val="26"/>
        </w:rPr>
        <w:t>direcţii</w:t>
      </w:r>
      <w:proofErr w:type="spellEnd"/>
      <w:r w:rsidRPr="00C32886">
        <w:rPr>
          <w:rFonts w:asciiTheme="minorHAnsi" w:hAnsiTheme="minorHAnsi" w:cstheme="minorHAnsi"/>
          <w:color w:val="000000" w:themeColor="text1"/>
          <w:sz w:val="26"/>
          <w:szCs w:val="26"/>
        </w:rPr>
        <w:t>.</w:t>
      </w:r>
    </w:p>
    <w:p w14:paraId="5D5C8834" w14:textId="41E21B91"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Art. 11</w:t>
      </w:r>
      <w:r w:rsidR="0097092B">
        <w:rPr>
          <w:rFonts w:asciiTheme="minorHAnsi" w:hAnsiTheme="minorHAnsi" w:cstheme="minorHAnsi"/>
          <w:b/>
          <w:color w:val="000000" w:themeColor="text1"/>
          <w:sz w:val="26"/>
          <w:szCs w:val="26"/>
        </w:rPr>
        <w:t xml:space="preserve"> - </w:t>
      </w:r>
      <w:r w:rsidRPr="00C32886">
        <w:rPr>
          <w:rFonts w:asciiTheme="minorHAnsi" w:hAnsiTheme="minorHAnsi" w:cstheme="minorHAnsi"/>
          <w:color w:val="000000" w:themeColor="text1"/>
          <w:sz w:val="26"/>
          <w:szCs w:val="26"/>
        </w:rPr>
        <w:t>(1)</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Calitatea de membru al colegiului de conducere încetează, după caz, la expirarea mandatului de inspector judiciar, prin demisie, revocare din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sau prin imposibilitatea exercitării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pe o perioadă mai mare de 6 luni.</w:t>
      </w:r>
    </w:p>
    <w:p w14:paraId="7A46836C"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(2)</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Membrii </w:t>
      </w:r>
      <w:proofErr w:type="spellStart"/>
      <w:r w:rsidRPr="00C32886">
        <w:rPr>
          <w:rFonts w:asciiTheme="minorHAnsi" w:hAnsiTheme="minorHAnsi" w:cstheme="minorHAnsi"/>
          <w:color w:val="000000" w:themeColor="text1"/>
          <w:sz w:val="26"/>
          <w:szCs w:val="26"/>
        </w:rPr>
        <w:t>aleşi</w:t>
      </w:r>
      <w:proofErr w:type="spellEnd"/>
      <w:r w:rsidRPr="00C32886">
        <w:rPr>
          <w:rFonts w:asciiTheme="minorHAnsi" w:hAnsiTheme="minorHAnsi" w:cstheme="minorHAnsi"/>
          <w:color w:val="000000" w:themeColor="text1"/>
          <w:sz w:val="26"/>
          <w:szCs w:val="26"/>
        </w:rPr>
        <w:t xml:space="preserve"> ai colegiului de conducere pot fi </w:t>
      </w:r>
      <w:proofErr w:type="spellStart"/>
      <w:r w:rsidRPr="00C32886">
        <w:rPr>
          <w:rFonts w:asciiTheme="minorHAnsi" w:hAnsiTheme="minorHAnsi" w:cstheme="minorHAnsi"/>
          <w:color w:val="000000" w:themeColor="text1"/>
          <w:sz w:val="26"/>
          <w:szCs w:val="26"/>
        </w:rPr>
        <w:t>revocaţi</w:t>
      </w:r>
      <w:proofErr w:type="spellEnd"/>
      <w:r w:rsidRPr="00C32886">
        <w:rPr>
          <w:rFonts w:asciiTheme="minorHAnsi" w:hAnsiTheme="minorHAnsi" w:cstheme="minorHAnsi"/>
          <w:color w:val="000000" w:themeColor="text1"/>
          <w:sz w:val="26"/>
          <w:szCs w:val="26"/>
        </w:rPr>
        <w:t xml:space="preserve"> de adunarea generală a inspectorilor judiciari în cazul exercitării necorespunzătoare 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prevăzute de lege.</w:t>
      </w:r>
    </w:p>
    <w:p w14:paraId="01D229E0"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(3)</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Membrul ales al colegiului de conducere al cărui mandat a încetat va fi înlocuit de un nou membru ales potrivit prevederilor prezentului regulament, prin organizarea de noi alegeri în termen de cel mult 30 de zile de la </w:t>
      </w:r>
      <w:proofErr w:type="spellStart"/>
      <w:r w:rsidRPr="00C32886">
        <w:rPr>
          <w:rFonts w:asciiTheme="minorHAnsi" w:hAnsiTheme="minorHAnsi" w:cstheme="minorHAnsi"/>
          <w:color w:val="000000" w:themeColor="text1"/>
          <w:sz w:val="26"/>
          <w:szCs w:val="26"/>
        </w:rPr>
        <w:t>vacantare</w:t>
      </w:r>
      <w:proofErr w:type="spellEnd"/>
      <w:r w:rsidRPr="00C32886">
        <w:rPr>
          <w:rFonts w:asciiTheme="minorHAnsi" w:hAnsiTheme="minorHAnsi" w:cstheme="minorHAnsi"/>
          <w:color w:val="000000" w:themeColor="text1"/>
          <w:sz w:val="26"/>
          <w:szCs w:val="26"/>
        </w:rPr>
        <w:t>.</w:t>
      </w:r>
    </w:p>
    <w:p w14:paraId="0576F35C"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12 </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Colegiul de conducere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are, în principal, următoarele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w:t>
      </w:r>
    </w:p>
    <w:p w14:paraId="27CD6255" w14:textId="245063D8"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a)</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avizează, la propunerea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proiectele Regulamentului de organizare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funcţionare</w:t>
      </w:r>
      <w:proofErr w:type="spellEnd"/>
      <w:r w:rsidRPr="00C32886">
        <w:rPr>
          <w:rFonts w:asciiTheme="minorHAnsi" w:hAnsiTheme="minorHAnsi" w:cstheme="minorHAnsi"/>
          <w:color w:val="000000" w:themeColor="text1"/>
          <w:sz w:val="26"/>
          <w:szCs w:val="26"/>
        </w:rPr>
        <w:t xml:space="preserve"> 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Regulamentului privind normele pentru efectuarea lucrărilor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ale regulamentelor de organizare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desfăşurare</w:t>
      </w:r>
      <w:proofErr w:type="spellEnd"/>
      <w:r w:rsidRPr="00C32886">
        <w:rPr>
          <w:rFonts w:asciiTheme="minorHAnsi" w:hAnsiTheme="minorHAnsi" w:cstheme="minorHAnsi"/>
          <w:color w:val="000000" w:themeColor="text1"/>
          <w:sz w:val="26"/>
          <w:szCs w:val="26"/>
        </w:rPr>
        <w:t xml:space="preserve"> a concursului pentru numirea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a inspectorilor judiciari,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modificările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completările la acestea;</w:t>
      </w:r>
    </w:p>
    <w:p w14:paraId="433967AC" w14:textId="3B1324E5"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lastRenderedPageBreak/>
        <w:t>b)</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avizează, la propunerea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regulamentele prevăzute de lege, altele decât cele prevăzute la lit. a),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modificările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completările la acestea;</w:t>
      </w:r>
    </w:p>
    <w:p w14:paraId="3B4766A1" w14:textId="687B2D58"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c)</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dezbate proiectul de buget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0CA7F6C1" w14:textId="58878619"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d)</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aprobă, la începutul anului sau ori de câte ori este necesar, propunerile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privind </w:t>
      </w:r>
      <w:proofErr w:type="spellStart"/>
      <w:r w:rsidRPr="00C32886">
        <w:rPr>
          <w:rFonts w:asciiTheme="minorHAnsi" w:hAnsiTheme="minorHAnsi" w:cstheme="minorHAnsi"/>
          <w:color w:val="000000" w:themeColor="text1"/>
          <w:sz w:val="26"/>
          <w:szCs w:val="26"/>
        </w:rPr>
        <w:t>componenţa</w:t>
      </w:r>
      <w:proofErr w:type="spellEnd"/>
      <w:r w:rsidRPr="00C32886">
        <w:rPr>
          <w:rFonts w:asciiTheme="minorHAnsi" w:hAnsiTheme="minorHAnsi" w:cstheme="minorHAnsi"/>
          <w:color w:val="000000" w:themeColor="text1"/>
          <w:sz w:val="26"/>
          <w:szCs w:val="26"/>
        </w:rPr>
        <w:t xml:space="preserve"> echipelor de control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modificările la acestea;</w:t>
      </w:r>
    </w:p>
    <w:p w14:paraId="49F551FE" w14:textId="623053F5"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e)</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aprobă propunerile directorilor </w:t>
      </w:r>
      <w:proofErr w:type="spellStart"/>
      <w:r w:rsidRPr="00C32886">
        <w:rPr>
          <w:rFonts w:asciiTheme="minorHAnsi" w:hAnsiTheme="minorHAnsi" w:cstheme="minorHAnsi"/>
          <w:color w:val="000000" w:themeColor="text1"/>
          <w:sz w:val="26"/>
          <w:szCs w:val="26"/>
        </w:rPr>
        <w:t>direcţiilor</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privind delegarea unor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suplimentare celor din lucrările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către inspectorii judiciari;</w:t>
      </w:r>
    </w:p>
    <w:p w14:paraId="6E08EF69" w14:textId="7311C6E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f)</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aprobă, la propunerea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procedurile </w:t>
      </w:r>
      <w:proofErr w:type="spellStart"/>
      <w:r w:rsidRPr="00C32886">
        <w:rPr>
          <w:rFonts w:asciiTheme="minorHAnsi" w:hAnsiTheme="minorHAnsi" w:cstheme="minorHAnsi"/>
          <w:color w:val="000000" w:themeColor="text1"/>
          <w:sz w:val="26"/>
          <w:szCs w:val="26"/>
        </w:rPr>
        <w:t>operaţionale</w:t>
      </w:r>
      <w:proofErr w:type="spellEnd"/>
      <w:r w:rsidRPr="00C32886">
        <w:rPr>
          <w:rFonts w:asciiTheme="minorHAnsi" w:hAnsiTheme="minorHAnsi" w:cstheme="minorHAnsi"/>
          <w:color w:val="000000" w:themeColor="text1"/>
          <w:sz w:val="26"/>
          <w:szCs w:val="26"/>
        </w:rPr>
        <w:t xml:space="preserve"> întocmite la nivelul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2AAEAC64" w14:textId="0C087126"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g)</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convoacă adunarea generală a inspectorilor judiciari,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w:t>
      </w:r>
    </w:p>
    <w:p w14:paraId="5C507FCE" w14:textId="3AE98191"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h)</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desemnează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revocă membrii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membrii </w:t>
      </w:r>
      <w:proofErr w:type="spellStart"/>
      <w:r w:rsidRPr="00C32886">
        <w:rPr>
          <w:rFonts w:asciiTheme="minorHAnsi" w:hAnsiTheme="minorHAnsi" w:cstheme="minorHAnsi"/>
          <w:color w:val="000000" w:themeColor="text1"/>
          <w:sz w:val="26"/>
          <w:szCs w:val="26"/>
        </w:rPr>
        <w:t>supleanţi</w:t>
      </w:r>
      <w:proofErr w:type="spellEnd"/>
      <w:r w:rsidRPr="00C32886">
        <w:rPr>
          <w:rFonts w:asciiTheme="minorHAnsi" w:hAnsiTheme="minorHAnsi" w:cstheme="minorHAnsi"/>
          <w:color w:val="000000" w:themeColor="text1"/>
          <w:sz w:val="26"/>
          <w:szCs w:val="26"/>
        </w:rPr>
        <w:t xml:space="preserve"> ai comisiilor de evaluare a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profesionale a inspectorilor judiciari cu </w:t>
      </w:r>
      <w:proofErr w:type="spellStart"/>
      <w:r w:rsidRPr="00C32886">
        <w:rPr>
          <w:rFonts w:asciiTheme="minorHAnsi" w:hAnsiTheme="minorHAnsi" w:cstheme="minorHAnsi"/>
          <w:color w:val="000000" w:themeColor="text1"/>
          <w:sz w:val="26"/>
          <w:szCs w:val="26"/>
        </w:rPr>
        <w:t>funcţii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execuţie</w:t>
      </w:r>
      <w:proofErr w:type="spellEnd"/>
      <w:r w:rsidRPr="00C32886">
        <w:rPr>
          <w:rFonts w:asciiTheme="minorHAnsi" w:hAnsiTheme="minorHAnsi" w:cstheme="minorHAnsi"/>
          <w:color w:val="000000" w:themeColor="text1"/>
          <w:sz w:val="26"/>
          <w:szCs w:val="26"/>
        </w:rPr>
        <w:t>;</w:t>
      </w:r>
    </w:p>
    <w:p w14:paraId="6C910FD4" w14:textId="2B1C6B72"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i)</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desemnează inspectorii judiciari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celelalte categorii de personal care reprezintă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în misiuni interne sau </w:t>
      </w:r>
      <w:proofErr w:type="spellStart"/>
      <w:r w:rsidRPr="00C32886">
        <w:rPr>
          <w:rFonts w:asciiTheme="minorHAnsi" w:hAnsiTheme="minorHAnsi" w:cstheme="minorHAnsi"/>
          <w:color w:val="000000" w:themeColor="text1"/>
          <w:sz w:val="26"/>
          <w:szCs w:val="26"/>
        </w:rPr>
        <w:t>internaţionale</w:t>
      </w:r>
      <w:proofErr w:type="spellEnd"/>
      <w:r w:rsidRPr="00C32886">
        <w:rPr>
          <w:rFonts w:asciiTheme="minorHAnsi" w:hAnsiTheme="minorHAnsi" w:cstheme="minorHAnsi"/>
          <w:color w:val="000000" w:themeColor="text1"/>
          <w:sz w:val="26"/>
          <w:szCs w:val="26"/>
        </w:rPr>
        <w:t>;</w:t>
      </w:r>
    </w:p>
    <w:p w14:paraId="3C49776B" w14:textId="7C52D119"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j)</w:t>
      </w:r>
      <w:r w:rsidR="0097092B">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prevăzute de lege sau de prezentul regulament.</w:t>
      </w:r>
    </w:p>
    <w:p w14:paraId="7DD4F292"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13 </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(1)</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Colegiul de conducere poate fi convocat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sau, în lipsa acestuia,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adjunct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este prezidat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sau, în lipsa acestuia,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adjunct. Colegiul de conducere poate fi convocat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 cel </w:t>
      </w:r>
      <w:proofErr w:type="spellStart"/>
      <w:r w:rsidRPr="00C32886">
        <w:rPr>
          <w:rFonts w:asciiTheme="minorHAnsi" w:hAnsiTheme="minorHAnsi" w:cstheme="minorHAnsi"/>
          <w:color w:val="000000" w:themeColor="text1"/>
          <w:sz w:val="26"/>
          <w:szCs w:val="26"/>
        </w:rPr>
        <w:t>puţin</w:t>
      </w:r>
      <w:proofErr w:type="spellEnd"/>
      <w:r w:rsidRPr="00C32886">
        <w:rPr>
          <w:rFonts w:asciiTheme="minorHAnsi" w:hAnsiTheme="minorHAnsi" w:cstheme="minorHAnsi"/>
          <w:color w:val="000000" w:themeColor="text1"/>
          <w:sz w:val="26"/>
          <w:szCs w:val="26"/>
        </w:rPr>
        <w:t xml:space="preserve"> o treime din membrii săi, în acest caz fiind prezidat de unul dintre membrii </w:t>
      </w:r>
      <w:proofErr w:type="spellStart"/>
      <w:r w:rsidRPr="00C32886">
        <w:rPr>
          <w:rFonts w:asciiTheme="minorHAnsi" w:hAnsiTheme="minorHAnsi" w:cstheme="minorHAnsi"/>
          <w:color w:val="000000" w:themeColor="text1"/>
          <w:sz w:val="26"/>
          <w:szCs w:val="26"/>
        </w:rPr>
        <w:t>aleşi</w:t>
      </w:r>
      <w:proofErr w:type="spellEnd"/>
      <w:r w:rsidRPr="00C32886">
        <w:rPr>
          <w:rFonts w:asciiTheme="minorHAnsi" w:hAnsiTheme="minorHAnsi" w:cstheme="minorHAnsi"/>
          <w:color w:val="000000" w:themeColor="text1"/>
          <w:sz w:val="26"/>
          <w:szCs w:val="26"/>
        </w:rPr>
        <w:t xml:space="preserve">, desemnat cu majoritatea membrilor </w:t>
      </w:r>
      <w:proofErr w:type="spellStart"/>
      <w:r w:rsidRPr="00C32886">
        <w:rPr>
          <w:rFonts w:asciiTheme="minorHAnsi" w:hAnsiTheme="minorHAnsi" w:cstheme="minorHAnsi"/>
          <w:color w:val="000000" w:themeColor="text1"/>
          <w:sz w:val="26"/>
          <w:szCs w:val="26"/>
        </w:rPr>
        <w:t>prezenţi</w:t>
      </w:r>
      <w:proofErr w:type="spellEnd"/>
      <w:r w:rsidRPr="00C32886">
        <w:rPr>
          <w:rFonts w:asciiTheme="minorHAnsi" w:hAnsiTheme="minorHAnsi" w:cstheme="minorHAnsi"/>
          <w:color w:val="000000" w:themeColor="text1"/>
          <w:sz w:val="26"/>
          <w:szCs w:val="26"/>
        </w:rPr>
        <w:t>.</w:t>
      </w:r>
    </w:p>
    <w:p w14:paraId="367E1C94"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(2)</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Colegiul de conducere se </w:t>
      </w:r>
      <w:proofErr w:type="spellStart"/>
      <w:r w:rsidRPr="00C32886">
        <w:rPr>
          <w:rFonts w:asciiTheme="minorHAnsi" w:hAnsiTheme="minorHAnsi" w:cstheme="minorHAnsi"/>
          <w:color w:val="000000" w:themeColor="text1"/>
          <w:sz w:val="26"/>
          <w:szCs w:val="26"/>
        </w:rPr>
        <w:t>întruneşte</w:t>
      </w:r>
      <w:proofErr w:type="spellEnd"/>
      <w:r w:rsidRPr="00C32886">
        <w:rPr>
          <w:rFonts w:asciiTheme="minorHAnsi" w:hAnsiTheme="minorHAnsi" w:cstheme="minorHAnsi"/>
          <w:color w:val="000000" w:themeColor="text1"/>
          <w:sz w:val="26"/>
          <w:szCs w:val="26"/>
        </w:rPr>
        <w:t xml:space="preserve"> lunar sau ori de câte ori este necesar. Colegiul este legal constituit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adoptă hotărâri cu votul </w:t>
      </w:r>
      <w:r w:rsidR="002D59FF" w:rsidRPr="00C32886">
        <w:rPr>
          <w:rFonts w:asciiTheme="minorHAnsi" w:hAnsiTheme="minorHAnsi" w:cstheme="minorHAnsi"/>
          <w:color w:val="000000" w:themeColor="text1"/>
          <w:sz w:val="26"/>
          <w:szCs w:val="26"/>
        </w:rPr>
        <w:t>majorității</w:t>
      </w:r>
      <w:r w:rsidRPr="00C32886">
        <w:rPr>
          <w:rFonts w:asciiTheme="minorHAnsi" w:hAnsiTheme="minorHAnsi" w:cstheme="minorHAnsi"/>
          <w:color w:val="000000" w:themeColor="text1"/>
          <w:sz w:val="26"/>
          <w:szCs w:val="26"/>
        </w:rPr>
        <w:t xml:space="preserve"> membrilor săi.</w:t>
      </w:r>
    </w:p>
    <w:p w14:paraId="4B6DFAF0"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(3)</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La </w:t>
      </w:r>
      <w:proofErr w:type="spellStart"/>
      <w:r w:rsidRPr="00C32886">
        <w:rPr>
          <w:rFonts w:asciiTheme="minorHAnsi" w:hAnsiTheme="minorHAnsi" w:cstheme="minorHAnsi"/>
          <w:color w:val="000000" w:themeColor="text1"/>
          <w:sz w:val="26"/>
          <w:szCs w:val="26"/>
        </w:rPr>
        <w:t>şedinţele</w:t>
      </w:r>
      <w:proofErr w:type="spellEnd"/>
      <w:r w:rsidRPr="00C32886">
        <w:rPr>
          <w:rFonts w:asciiTheme="minorHAnsi" w:hAnsiTheme="minorHAnsi" w:cstheme="minorHAnsi"/>
          <w:color w:val="000000" w:themeColor="text1"/>
          <w:sz w:val="26"/>
          <w:szCs w:val="26"/>
        </w:rPr>
        <w:t xml:space="preserve"> colegiului participă, cu vot consultativ,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directorul economic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atunci când se dezbat probleme </w:t>
      </w:r>
      <w:proofErr w:type="spellStart"/>
      <w:r w:rsidRPr="00C32886">
        <w:rPr>
          <w:rFonts w:asciiTheme="minorHAnsi" w:hAnsiTheme="minorHAnsi" w:cstheme="minorHAnsi"/>
          <w:color w:val="000000" w:themeColor="text1"/>
          <w:sz w:val="26"/>
          <w:szCs w:val="26"/>
        </w:rPr>
        <w:t>economico</w:t>
      </w:r>
      <w:proofErr w:type="spellEnd"/>
      <w:r w:rsidRPr="00C32886">
        <w:rPr>
          <w:rFonts w:asciiTheme="minorHAnsi" w:hAnsiTheme="minorHAnsi" w:cstheme="minorHAnsi"/>
          <w:color w:val="000000" w:themeColor="text1"/>
          <w:sz w:val="26"/>
          <w:szCs w:val="26"/>
        </w:rPr>
        <w:t xml:space="preserve">-financiare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administrative. La </w:t>
      </w:r>
      <w:proofErr w:type="spellStart"/>
      <w:r w:rsidRPr="00C32886">
        <w:rPr>
          <w:rFonts w:asciiTheme="minorHAnsi" w:hAnsiTheme="minorHAnsi" w:cstheme="minorHAnsi"/>
          <w:color w:val="000000" w:themeColor="text1"/>
          <w:sz w:val="26"/>
          <w:szCs w:val="26"/>
        </w:rPr>
        <w:t>şedinţele</w:t>
      </w:r>
      <w:proofErr w:type="spellEnd"/>
      <w:r w:rsidRPr="00C32886">
        <w:rPr>
          <w:rFonts w:asciiTheme="minorHAnsi" w:hAnsiTheme="minorHAnsi" w:cstheme="minorHAnsi"/>
          <w:color w:val="000000" w:themeColor="text1"/>
          <w:sz w:val="26"/>
          <w:szCs w:val="26"/>
        </w:rPr>
        <w:t xml:space="preserve"> colegiului pot fi </w:t>
      </w:r>
      <w:r w:rsidR="002D59FF" w:rsidRPr="00C32886">
        <w:rPr>
          <w:rFonts w:asciiTheme="minorHAnsi" w:hAnsiTheme="minorHAnsi" w:cstheme="minorHAnsi"/>
          <w:color w:val="000000" w:themeColor="text1"/>
          <w:sz w:val="26"/>
          <w:szCs w:val="26"/>
        </w:rPr>
        <w:t>invitați</w:t>
      </w:r>
      <w:r w:rsidRPr="00C32886">
        <w:rPr>
          <w:rFonts w:asciiTheme="minorHAnsi" w:hAnsiTheme="minorHAnsi" w:cstheme="minorHAnsi"/>
          <w:color w:val="000000" w:themeColor="text1"/>
          <w:sz w:val="26"/>
          <w:szCs w:val="26"/>
        </w:rPr>
        <w:t xml:space="preserve">,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de problemele de pe ordinea de zi, inspectori judiciari sau alte categorii de personal.</w:t>
      </w:r>
    </w:p>
    <w:p w14:paraId="7D94E812"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(4)</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Convocarea colegiului de conducere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comunicarea către membrii colegiului a ordinii de zi se fac prin secretariatul acestuia în orice mod care asigură primirea convocatorului. Secretariatul colegiului de conducere este asigurat, de regulă, de către persoana desemnată din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secretariat general sau, după caz, de o altă persoană desemnată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w:t>
      </w:r>
    </w:p>
    <w:p w14:paraId="3210EAFB"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(5)</w:t>
      </w:r>
      <w:r w:rsidR="0097092B">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Şedinţele</w:t>
      </w:r>
      <w:proofErr w:type="spellEnd"/>
      <w:r w:rsidRPr="00C32886">
        <w:rPr>
          <w:rFonts w:asciiTheme="minorHAnsi" w:hAnsiTheme="minorHAnsi" w:cstheme="minorHAnsi"/>
          <w:color w:val="000000" w:themeColor="text1"/>
          <w:sz w:val="26"/>
          <w:szCs w:val="26"/>
        </w:rPr>
        <w:t xml:space="preserve"> colegiului de conducere nu sunt publice.</w:t>
      </w:r>
    </w:p>
    <w:p w14:paraId="03F7174D"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(6)</w:t>
      </w:r>
      <w:r w:rsidR="0097092B">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Soluţiile</w:t>
      </w:r>
      <w:proofErr w:type="spellEnd"/>
      <w:r w:rsidRPr="00C32886">
        <w:rPr>
          <w:rFonts w:asciiTheme="minorHAnsi" w:hAnsiTheme="minorHAnsi" w:cstheme="minorHAnsi"/>
          <w:color w:val="000000" w:themeColor="text1"/>
          <w:sz w:val="26"/>
          <w:szCs w:val="26"/>
        </w:rPr>
        <w:t xml:space="preserve"> adoptate în urma dezbaterilor problemelor aflate pe ordinea de zi a colegiului se consemnează într-o hotărâre semnată olograf sau electronic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 publică pe pagina de intranet 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2F743A70"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(7)</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Convocatorul prevăzut la alin. (4)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hotărârile prevăzute la alin. (6) se păstrează într-o mapă specială de către persoana desemnată să asigure secretariatul colegiului.</w:t>
      </w:r>
    </w:p>
    <w:p w14:paraId="02D36A00"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lastRenderedPageBreak/>
        <w:t>(8)</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Actele prevăzute la alin. (7) pot fi păstrate exclusiv în format electronic.</w:t>
      </w:r>
    </w:p>
    <w:p w14:paraId="2B80226D" w14:textId="2E38E57D"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14 </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(1)</w:t>
      </w:r>
      <w:r w:rsidR="003E4849">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Adunarea generală a inspectorilor judiciari este constituită din inspectorii judiciari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 convoacă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w:t>
      </w:r>
    </w:p>
    <w:p w14:paraId="538AA2EF"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(2)</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Adunarea generală poate fi convocată, în lipsa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în ordine,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adjunct, directorul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pentru judecători, directorul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pentru procurori.</w:t>
      </w:r>
    </w:p>
    <w:p w14:paraId="2E2CFB63" w14:textId="08998EDB" w:rsidR="0041279C" w:rsidRPr="00C32886"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(3)</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Adunarea generală poate fi convocată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 o treime din numărul inspectorilor judiciari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sau de colegiul de conducere,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 Plenul sau </w:t>
      </w:r>
      <w:proofErr w:type="spellStart"/>
      <w:r w:rsidRPr="00C32886">
        <w:rPr>
          <w:rFonts w:asciiTheme="minorHAnsi" w:hAnsiTheme="minorHAnsi" w:cstheme="minorHAnsi"/>
          <w:color w:val="000000" w:themeColor="text1"/>
          <w:sz w:val="26"/>
          <w:szCs w:val="26"/>
        </w:rPr>
        <w:t>secţiile</w:t>
      </w:r>
      <w:proofErr w:type="spellEnd"/>
      <w:r w:rsidRPr="00C32886">
        <w:rPr>
          <w:rFonts w:asciiTheme="minorHAnsi" w:hAnsiTheme="minorHAnsi" w:cstheme="minorHAnsi"/>
          <w:color w:val="000000" w:themeColor="text1"/>
          <w:sz w:val="26"/>
          <w:szCs w:val="26"/>
        </w:rPr>
        <w:t xml:space="preserve"> Consiliului Superior al Magistraturii.</w:t>
      </w:r>
    </w:p>
    <w:p w14:paraId="05F33D52"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15 </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Adunarea generală are următoarele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w:t>
      </w:r>
    </w:p>
    <w:p w14:paraId="1A079B5E" w14:textId="235F39FC"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a)</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aprobă raportul anual de activitate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6A6E92CE" w14:textId="17404F51"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b)</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emite puncte de vedere, la solicitarea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 unei treimi din numărul inspectorilor judiciari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sau a Consiliului Superior al Magistraturii;</w:t>
      </w:r>
    </w:p>
    <w:p w14:paraId="0D4C643E" w14:textId="192F96F1"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c)</w:t>
      </w:r>
      <w:r w:rsidR="0097092B">
        <w:rPr>
          <w:rFonts w:asciiTheme="minorHAnsi" w:hAnsiTheme="minorHAnsi" w:cstheme="minorHAnsi"/>
          <w:color w:val="000000" w:themeColor="text1"/>
          <w:sz w:val="26"/>
          <w:szCs w:val="26"/>
        </w:rPr>
        <w:t xml:space="preserve"> </w:t>
      </w:r>
      <w:r w:rsidR="002D59FF" w:rsidRPr="00C32886">
        <w:rPr>
          <w:rFonts w:asciiTheme="minorHAnsi" w:hAnsiTheme="minorHAnsi" w:cstheme="minorHAnsi"/>
          <w:color w:val="000000" w:themeColor="text1"/>
          <w:sz w:val="26"/>
          <w:szCs w:val="26"/>
        </w:rPr>
        <w:t>inițiază</w:t>
      </w:r>
      <w:r w:rsidRPr="00C32886">
        <w:rPr>
          <w:rFonts w:asciiTheme="minorHAnsi" w:hAnsiTheme="minorHAnsi" w:cstheme="minorHAnsi"/>
          <w:color w:val="000000" w:themeColor="text1"/>
          <w:sz w:val="26"/>
          <w:szCs w:val="26"/>
        </w:rPr>
        <w:t xml:space="preserve"> procedura de revocare a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adjunct;</w:t>
      </w:r>
    </w:p>
    <w:p w14:paraId="73CD0869" w14:textId="51BE5E16"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d)</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dezbate planul anual al domeniilor specifice de activitate în care urmează să se efectueze controalele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modificările ori completările acestuia;</w:t>
      </w:r>
    </w:p>
    <w:p w14:paraId="7DA6DE1A" w14:textId="0F2C5739"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e)</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dezbate probleme de drept, în vederea interpretării unitare a </w:t>
      </w:r>
      <w:proofErr w:type="spellStart"/>
      <w:r w:rsidRPr="00C32886">
        <w:rPr>
          <w:rFonts w:asciiTheme="minorHAnsi" w:hAnsiTheme="minorHAnsi" w:cstheme="minorHAnsi"/>
          <w:color w:val="000000" w:themeColor="text1"/>
          <w:sz w:val="26"/>
          <w:szCs w:val="26"/>
        </w:rPr>
        <w:t>dispoziţiilor</w:t>
      </w:r>
      <w:proofErr w:type="spellEnd"/>
      <w:r w:rsidRPr="00C32886">
        <w:rPr>
          <w:rFonts w:asciiTheme="minorHAnsi" w:hAnsiTheme="minorHAnsi" w:cstheme="minorHAnsi"/>
          <w:color w:val="000000" w:themeColor="text1"/>
          <w:sz w:val="26"/>
          <w:szCs w:val="26"/>
        </w:rPr>
        <w:t xml:space="preserve"> legale la nivelul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6A7EF3E3" w14:textId="331AE865"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f)</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alege membrii colegiului de conducere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îi revocă în cazul exercitării necorespunzătoare 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prevăzute de lege;</w:t>
      </w:r>
    </w:p>
    <w:p w14:paraId="0D8C4EFA"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g)</w:t>
      </w:r>
      <w:r w:rsidR="0097092B">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prevăzute de lege sau de prezentul regulament.</w:t>
      </w:r>
    </w:p>
    <w:p w14:paraId="6FD4D354"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16 </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(1)</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Adunarea generală a inspectorilor judiciari este prezidată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sau, în lipsa acestuia, în ordine,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adjunct, directorul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pentru judecători, directorul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pentru procurori, de inspectorul judiciar cu cea mai mare vechime în cadrul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prezent la </w:t>
      </w:r>
      <w:proofErr w:type="spellStart"/>
      <w:r w:rsidRPr="00C32886">
        <w:rPr>
          <w:rFonts w:asciiTheme="minorHAnsi" w:hAnsiTheme="minorHAnsi" w:cstheme="minorHAnsi"/>
          <w:color w:val="000000" w:themeColor="text1"/>
          <w:sz w:val="26"/>
          <w:szCs w:val="26"/>
        </w:rPr>
        <w:t>şedinţă</w:t>
      </w:r>
      <w:proofErr w:type="spellEnd"/>
      <w:r w:rsidRPr="00C32886">
        <w:rPr>
          <w:rFonts w:asciiTheme="minorHAnsi" w:hAnsiTheme="minorHAnsi" w:cstheme="minorHAnsi"/>
          <w:color w:val="000000" w:themeColor="text1"/>
          <w:sz w:val="26"/>
          <w:szCs w:val="26"/>
        </w:rPr>
        <w:t xml:space="preserve"> sau de inspectorul judiciar cu cea mai mare vechime în magistratură prezent la </w:t>
      </w:r>
      <w:proofErr w:type="spellStart"/>
      <w:r w:rsidRPr="00C32886">
        <w:rPr>
          <w:rFonts w:asciiTheme="minorHAnsi" w:hAnsiTheme="minorHAnsi" w:cstheme="minorHAnsi"/>
          <w:color w:val="000000" w:themeColor="text1"/>
          <w:sz w:val="26"/>
          <w:szCs w:val="26"/>
        </w:rPr>
        <w:t>şedinţă</w:t>
      </w:r>
      <w:proofErr w:type="spellEnd"/>
      <w:r w:rsidRPr="00C32886">
        <w:rPr>
          <w:rFonts w:asciiTheme="minorHAnsi" w:hAnsiTheme="minorHAnsi" w:cstheme="minorHAnsi"/>
          <w:color w:val="000000" w:themeColor="text1"/>
          <w:sz w:val="26"/>
          <w:szCs w:val="26"/>
        </w:rPr>
        <w:t>.</w:t>
      </w:r>
    </w:p>
    <w:p w14:paraId="49981050"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(2)</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Adunarea generală a inspectorilor judiciari este legal constituită în </w:t>
      </w:r>
      <w:proofErr w:type="spellStart"/>
      <w:r w:rsidRPr="00C32886">
        <w:rPr>
          <w:rFonts w:asciiTheme="minorHAnsi" w:hAnsiTheme="minorHAnsi" w:cstheme="minorHAnsi"/>
          <w:color w:val="000000" w:themeColor="text1"/>
          <w:sz w:val="26"/>
          <w:szCs w:val="26"/>
        </w:rPr>
        <w:t>prezenţa</w:t>
      </w:r>
      <w:proofErr w:type="spellEnd"/>
      <w:r w:rsidRPr="00C32886">
        <w:rPr>
          <w:rFonts w:asciiTheme="minorHAnsi" w:hAnsiTheme="minorHAnsi" w:cstheme="minorHAnsi"/>
          <w:color w:val="000000" w:themeColor="text1"/>
          <w:sz w:val="26"/>
          <w:szCs w:val="26"/>
        </w:rPr>
        <w:t xml:space="preserve"> </w:t>
      </w:r>
      <w:r w:rsidR="002D59FF" w:rsidRPr="00C32886">
        <w:rPr>
          <w:rFonts w:asciiTheme="minorHAnsi" w:hAnsiTheme="minorHAnsi" w:cstheme="minorHAnsi"/>
          <w:color w:val="000000" w:themeColor="text1"/>
          <w:sz w:val="26"/>
          <w:szCs w:val="26"/>
        </w:rPr>
        <w:t>majorității</w:t>
      </w:r>
      <w:r w:rsidRPr="00C32886">
        <w:rPr>
          <w:rFonts w:asciiTheme="minorHAnsi" w:hAnsiTheme="minorHAnsi" w:cstheme="minorHAnsi"/>
          <w:color w:val="000000" w:themeColor="text1"/>
          <w:sz w:val="26"/>
          <w:szCs w:val="26"/>
        </w:rPr>
        <w:t xml:space="preserve"> inspectorilor judiciari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adoptă hotărâri cu votul </w:t>
      </w:r>
      <w:proofErr w:type="spellStart"/>
      <w:r w:rsidRPr="00C32886">
        <w:rPr>
          <w:rFonts w:asciiTheme="minorHAnsi" w:hAnsiTheme="minorHAnsi" w:cstheme="minorHAnsi"/>
          <w:color w:val="000000" w:themeColor="text1"/>
          <w:sz w:val="26"/>
          <w:szCs w:val="26"/>
        </w:rPr>
        <w:t>majorităţii</w:t>
      </w:r>
      <w:proofErr w:type="spellEnd"/>
      <w:r w:rsidRPr="00C32886">
        <w:rPr>
          <w:rFonts w:asciiTheme="minorHAnsi" w:hAnsiTheme="minorHAnsi" w:cstheme="minorHAnsi"/>
          <w:color w:val="000000" w:themeColor="text1"/>
          <w:sz w:val="26"/>
          <w:szCs w:val="26"/>
        </w:rPr>
        <w:t xml:space="preserve"> membrilor </w:t>
      </w:r>
      <w:proofErr w:type="spellStart"/>
      <w:r w:rsidRPr="00C32886">
        <w:rPr>
          <w:rFonts w:asciiTheme="minorHAnsi" w:hAnsiTheme="minorHAnsi" w:cstheme="minorHAnsi"/>
          <w:color w:val="000000" w:themeColor="text1"/>
          <w:sz w:val="26"/>
          <w:szCs w:val="26"/>
        </w:rPr>
        <w:t>prezenţi</w:t>
      </w:r>
      <w:proofErr w:type="spellEnd"/>
      <w:r w:rsidRPr="00C32886">
        <w:rPr>
          <w:rFonts w:asciiTheme="minorHAnsi" w:hAnsiTheme="minorHAnsi" w:cstheme="minorHAnsi"/>
          <w:color w:val="000000" w:themeColor="text1"/>
          <w:sz w:val="26"/>
          <w:szCs w:val="26"/>
        </w:rPr>
        <w:t>.</w:t>
      </w:r>
    </w:p>
    <w:p w14:paraId="225B38FE" w14:textId="77777777" w:rsidR="0097092B" w:rsidRDefault="0097092B" w:rsidP="0097092B">
      <w:pPr>
        <w:spacing w:after="0"/>
        <w:ind w:firstLine="708"/>
        <w:jc w:val="both"/>
        <w:rPr>
          <w:rFonts w:asciiTheme="minorHAnsi" w:hAnsiTheme="minorHAnsi" w:cstheme="minorHAnsi"/>
          <w:color w:val="000000" w:themeColor="text1"/>
          <w:sz w:val="26"/>
          <w:szCs w:val="26"/>
        </w:rPr>
      </w:pPr>
    </w:p>
    <w:p w14:paraId="2B8F0603" w14:textId="77777777" w:rsidR="0097092B" w:rsidRDefault="00C513A3" w:rsidP="0097092B">
      <w:pPr>
        <w:spacing w:after="0"/>
        <w:ind w:firstLine="708"/>
        <w:jc w:val="both"/>
        <w:rPr>
          <w:rFonts w:asciiTheme="minorHAnsi" w:hAnsiTheme="minorHAnsi" w:cstheme="minorHAnsi"/>
          <w:b/>
          <w:color w:val="000000" w:themeColor="text1"/>
          <w:sz w:val="26"/>
          <w:szCs w:val="26"/>
        </w:rPr>
      </w:pPr>
      <w:r w:rsidRPr="00C32886">
        <w:rPr>
          <w:rFonts w:asciiTheme="minorHAnsi" w:hAnsiTheme="minorHAnsi" w:cstheme="minorHAnsi"/>
          <w:b/>
          <w:color w:val="000000" w:themeColor="text1"/>
          <w:sz w:val="26"/>
          <w:szCs w:val="26"/>
        </w:rPr>
        <w:t>C</w:t>
      </w:r>
      <w:r w:rsidR="0097092B">
        <w:rPr>
          <w:rFonts w:asciiTheme="minorHAnsi" w:hAnsiTheme="minorHAnsi" w:cstheme="minorHAnsi"/>
          <w:b/>
          <w:color w:val="000000" w:themeColor="text1"/>
          <w:sz w:val="26"/>
          <w:szCs w:val="26"/>
        </w:rPr>
        <w:t>ap.</w:t>
      </w:r>
      <w:r w:rsidRPr="00C32886">
        <w:rPr>
          <w:rFonts w:asciiTheme="minorHAnsi" w:hAnsiTheme="minorHAnsi" w:cstheme="minorHAnsi"/>
          <w:b/>
          <w:color w:val="000000" w:themeColor="text1"/>
          <w:sz w:val="26"/>
          <w:szCs w:val="26"/>
        </w:rPr>
        <w:t xml:space="preserve"> III</w:t>
      </w:r>
      <w:r w:rsidR="0092151C" w:rsidRPr="00C32886">
        <w:rPr>
          <w:rFonts w:asciiTheme="minorHAnsi" w:hAnsiTheme="minorHAnsi" w:cstheme="minorHAnsi"/>
          <w:b/>
          <w:color w:val="000000" w:themeColor="text1"/>
          <w:sz w:val="26"/>
          <w:szCs w:val="26"/>
        </w:rPr>
        <w:t xml:space="preserve"> </w:t>
      </w:r>
    </w:p>
    <w:p w14:paraId="4D73A4EC"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Aparatul propriu al </w:t>
      </w:r>
      <w:proofErr w:type="spellStart"/>
      <w:r w:rsidRPr="00C32886">
        <w:rPr>
          <w:rFonts w:asciiTheme="minorHAnsi" w:hAnsiTheme="minorHAnsi" w:cstheme="minorHAnsi"/>
          <w:b/>
          <w:color w:val="000000" w:themeColor="text1"/>
          <w:sz w:val="26"/>
          <w:szCs w:val="26"/>
        </w:rPr>
        <w:t>Inspecţiei</w:t>
      </w:r>
      <w:proofErr w:type="spellEnd"/>
      <w:r w:rsidRPr="00C32886">
        <w:rPr>
          <w:rFonts w:asciiTheme="minorHAnsi" w:hAnsiTheme="minorHAnsi" w:cstheme="minorHAnsi"/>
          <w:b/>
          <w:color w:val="000000" w:themeColor="text1"/>
          <w:sz w:val="26"/>
          <w:szCs w:val="26"/>
        </w:rPr>
        <w:t xml:space="preserve"> Judiciare</w:t>
      </w:r>
    </w:p>
    <w:p w14:paraId="317C8362" w14:textId="77777777" w:rsidR="0097092B" w:rsidRDefault="0097092B" w:rsidP="0097092B">
      <w:pPr>
        <w:spacing w:after="0"/>
        <w:ind w:firstLine="708"/>
        <w:jc w:val="both"/>
        <w:rPr>
          <w:rFonts w:asciiTheme="minorHAnsi" w:hAnsiTheme="minorHAnsi" w:cstheme="minorHAnsi"/>
          <w:color w:val="000000" w:themeColor="text1"/>
          <w:sz w:val="26"/>
          <w:szCs w:val="26"/>
        </w:rPr>
      </w:pPr>
    </w:p>
    <w:p w14:paraId="79F341BF" w14:textId="77777777" w:rsidR="0097092B" w:rsidRDefault="00C513A3" w:rsidP="0097092B">
      <w:pPr>
        <w:spacing w:after="0"/>
        <w:ind w:firstLine="708"/>
        <w:jc w:val="both"/>
        <w:rPr>
          <w:rFonts w:asciiTheme="minorHAnsi" w:hAnsiTheme="minorHAnsi" w:cstheme="minorHAnsi"/>
          <w:color w:val="000000" w:themeColor="text1"/>
          <w:sz w:val="26"/>
          <w:szCs w:val="26"/>
        </w:rPr>
      </w:pPr>
      <w:proofErr w:type="spellStart"/>
      <w:r w:rsidRPr="00C32886">
        <w:rPr>
          <w:rFonts w:asciiTheme="minorHAnsi" w:hAnsiTheme="minorHAnsi" w:cstheme="minorHAnsi"/>
          <w:b/>
          <w:color w:val="000000" w:themeColor="text1"/>
          <w:sz w:val="26"/>
          <w:szCs w:val="26"/>
        </w:rPr>
        <w:t>S</w:t>
      </w:r>
      <w:r w:rsidR="0097092B" w:rsidRPr="00C32886">
        <w:rPr>
          <w:rFonts w:asciiTheme="minorHAnsi" w:hAnsiTheme="minorHAnsi" w:cstheme="minorHAnsi"/>
          <w:b/>
          <w:color w:val="000000" w:themeColor="text1"/>
          <w:sz w:val="26"/>
          <w:szCs w:val="26"/>
        </w:rPr>
        <w:t>ecţiunea</w:t>
      </w:r>
      <w:proofErr w:type="spellEnd"/>
      <w:r w:rsidRPr="00C32886">
        <w:rPr>
          <w:rFonts w:asciiTheme="minorHAnsi" w:hAnsiTheme="minorHAnsi" w:cstheme="minorHAnsi"/>
          <w:b/>
          <w:color w:val="000000" w:themeColor="text1"/>
          <w:sz w:val="26"/>
          <w:szCs w:val="26"/>
        </w:rPr>
        <w:t xml:space="preserve"> 1</w:t>
      </w:r>
    </w:p>
    <w:p w14:paraId="007710E8" w14:textId="77777777" w:rsidR="0097092B" w:rsidRDefault="00C513A3" w:rsidP="0097092B">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Structura aparatului propriu al </w:t>
      </w:r>
      <w:proofErr w:type="spellStart"/>
      <w:r w:rsidRPr="00C32886">
        <w:rPr>
          <w:rFonts w:asciiTheme="minorHAnsi" w:hAnsiTheme="minorHAnsi" w:cstheme="minorHAnsi"/>
          <w:b/>
          <w:color w:val="000000" w:themeColor="text1"/>
          <w:sz w:val="26"/>
          <w:szCs w:val="26"/>
        </w:rPr>
        <w:t>Inspecţiei</w:t>
      </w:r>
      <w:proofErr w:type="spellEnd"/>
      <w:r w:rsidRPr="00C32886">
        <w:rPr>
          <w:rFonts w:asciiTheme="minorHAnsi" w:hAnsiTheme="minorHAnsi" w:cstheme="minorHAnsi"/>
          <w:b/>
          <w:color w:val="000000" w:themeColor="text1"/>
          <w:sz w:val="26"/>
          <w:szCs w:val="26"/>
        </w:rPr>
        <w:t xml:space="preserve"> Judiciare</w:t>
      </w:r>
    </w:p>
    <w:p w14:paraId="3B522FAB" w14:textId="77777777" w:rsidR="0097092B" w:rsidRDefault="0097092B" w:rsidP="0097092B">
      <w:pPr>
        <w:spacing w:after="0"/>
        <w:ind w:firstLine="708"/>
        <w:jc w:val="both"/>
        <w:rPr>
          <w:rFonts w:asciiTheme="minorHAnsi" w:hAnsiTheme="minorHAnsi" w:cstheme="minorHAnsi"/>
          <w:color w:val="000000" w:themeColor="text1"/>
          <w:sz w:val="26"/>
          <w:szCs w:val="26"/>
        </w:rPr>
      </w:pPr>
    </w:p>
    <w:p w14:paraId="583E548B" w14:textId="77777777"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lastRenderedPageBreak/>
        <w:t xml:space="preserve">Art. 17 </w:t>
      </w:r>
      <w:r w:rsidR="0097092B">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(1)</w:t>
      </w:r>
      <w:r w:rsidR="00C5222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Pentru realizarea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sale,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dispune de un aparat propriu organizat în </w:t>
      </w:r>
      <w:proofErr w:type="spellStart"/>
      <w:r w:rsidRPr="00C32886">
        <w:rPr>
          <w:rFonts w:asciiTheme="minorHAnsi" w:hAnsiTheme="minorHAnsi" w:cstheme="minorHAnsi"/>
          <w:color w:val="000000" w:themeColor="text1"/>
          <w:sz w:val="26"/>
          <w:szCs w:val="26"/>
        </w:rPr>
        <w:t>direcţii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respectiv </w:t>
      </w:r>
      <w:proofErr w:type="spellStart"/>
      <w:r w:rsidRPr="00C32886">
        <w:rPr>
          <w:rFonts w:asciiTheme="minorHAnsi" w:hAnsiTheme="minorHAnsi" w:cstheme="minorHAnsi"/>
          <w:color w:val="000000" w:themeColor="text1"/>
          <w:sz w:val="26"/>
          <w:szCs w:val="26"/>
        </w:rPr>
        <w:t>Direcţia</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pentru judecători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Direcţia</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pentru procurori,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direcţii</w:t>
      </w:r>
      <w:proofErr w:type="spellEnd"/>
      <w:r w:rsidR="00E120E2" w:rsidRPr="00C32886">
        <w:rPr>
          <w:rFonts w:asciiTheme="minorHAnsi" w:hAnsiTheme="minorHAnsi" w:cstheme="minorHAnsi"/>
          <w:color w:val="000000" w:themeColor="text1"/>
          <w:sz w:val="26"/>
          <w:szCs w:val="26"/>
        </w:rPr>
        <w:t>, servicii</w:t>
      </w:r>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compartimente-suport.</w:t>
      </w:r>
    </w:p>
    <w:p w14:paraId="28EA305A" w14:textId="77777777" w:rsidR="00C5222E" w:rsidRPr="00C5222E" w:rsidRDefault="00C513A3" w:rsidP="00C5222E">
      <w:pPr>
        <w:spacing w:after="0"/>
        <w:ind w:firstLine="708"/>
        <w:jc w:val="both"/>
        <w:rPr>
          <w:rFonts w:asciiTheme="minorHAnsi" w:hAnsiTheme="minorHAnsi" w:cstheme="minorHAnsi"/>
          <w:color w:val="000000" w:themeColor="text1"/>
          <w:sz w:val="26"/>
          <w:szCs w:val="26"/>
        </w:rPr>
      </w:pPr>
      <w:r w:rsidRPr="00C5222E">
        <w:rPr>
          <w:rFonts w:asciiTheme="minorHAnsi" w:hAnsiTheme="minorHAnsi" w:cstheme="minorHAnsi"/>
          <w:color w:val="000000" w:themeColor="text1"/>
          <w:sz w:val="26"/>
          <w:szCs w:val="26"/>
        </w:rPr>
        <w:t>(2)</w:t>
      </w:r>
      <w:r w:rsidR="00C5222E" w:rsidRPr="00C5222E">
        <w:rPr>
          <w:rFonts w:asciiTheme="minorHAnsi" w:hAnsiTheme="minorHAnsi" w:cstheme="minorHAnsi"/>
          <w:color w:val="000000" w:themeColor="text1"/>
          <w:sz w:val="26"/>
          <w:szCs w:val="26"/>
        </w:rPr>
        <w:t xml:space="preserve"> </w:t>
      </w:r>
      <w:proofErr w:type="spellStart"/>
      <w:r w:rsidRPr="00C5222E">
        <w:rPr>
          <w:rFonts w:asciiTheme="minorHAnsi" w:hAnsiTheme="minorHAnsi" w:cstheme="minorHAnsi"/>
          <w:color w:val="000000" w:themeColor="text1"/>
          <w:sz w:val="26"/>
          <w:szCs w:val="26"/>
        </w:rPr>
        <w:t>Direcţiile</w:t>
      </w:r>
      <w:proofErr w:type="spellEnd"/>
      <w:r w:rsidRPr="00C5222E">
        <w:rPr>
          <w:rFonts w:asciiTheme="minorHAnsi" w:hAnsiTheme="minorHAnsi" w:cstheme="minorHAnsi"/>
          <w:color w:val="000000" w:themeColor="text1"/>
          <w:sz w:val="26"/>
          <w:szCs w:val="26"/>
        </w:rPr>
        <w:t xml:space="preserve"> </w:t>
      </w:r>
      <w:proofErr w:type="spellStart"/>
      <w:r w:rsidRPr="00C5222E">
        <w:rPr>
          <w:rFonts w:asciiTheme="minorHAnsi" w:hAnsiTheme="minorHAnsi" w:cstheme="minorHAnsi"/>
          <w:color w:val="000000" w:themeColor="text1"/>
          <w:sz w:val="26"/>
          <w:szCs w:val="26"/>
        </w:rPr>
        <w:t>şi</w:t>
      </w:r>
      <w:proofErr w:type="spellEnd"/>
      <w:r w:rsidRPr="00C5222E">
        <w:rPr>
          <w:rFonts w:asciiTheme="minorHAnsi" w:hAnsiTheme="minorHAnsi" w:cstheme="minorHAnsi"/>
          <w:color w:val="000000" w:themeColor="text1"/>
          <w:sz w:val="26"/>
          <w:szCs w:val="26"/>
        </w:rPr>
        <w:t xml:space="preserve"> compartimentele-suport sunt:</w:t>
      </w:r>
    </w:p>
    <w:p w14:paraId="4B8B2C59" w14:textId="77777777"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a)</w:t>
      </w:r>
      <w:r w:rsidR="00C5222E">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Direcţia</w:t>
      </w:r>
      <w:proofErr w:type="spellEnd"/>
      <w:r w:rsidRPr="00C32886">
        <w:rPr>
          <w:rFonts w:asciiTheme="minorHAnsi" w:hAnsiTheme="minorHAnsi" w:cstheme="minorHAnsi"/>
          <w:color w:val="000000" w:themeColor="text1"/>
          <w:sz w:val="26"/>
          <w:szCs w:val="26"/>
        </w:rPr>
        <w:t xml:space="preserve"> secretariat general;</w:t>
      </w:r>
    </w:p>
    <w:p w14:paraId="3D572966" w14:textId="13122B33"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b)</w:t>
      </w:r>
      <w:r w:rsidR="00C5222E">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Direcţia</w:t>
      </w:r>
      <w:proofErr w:type="spellEnd"/>
      <w:r w:rsidRPr="00C32886">
        <w:rPr>
          <w:rFonts w:asciiTheme="minorHAnsi" w:hAnsiTheme="minorHAnsi" w:cstheme="minorHAnsi"/>
          <w:color w:val="000000" w:themeColor="text1"/>
          <w:sz w:val="26"/>
          <w:szCs w:val="26"/>
        </w:rPr>
        <w:t xml:space="preserve"> juridică;</w:t>
      </w:r>
    </w:p>
    <w:p w14:paraId="394C5D79" w14:textId="3B0FFF8C"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c)</w:t>
      </w:r>
      <w:r w:rsidR="00C5222E">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Direcţia</w:t>
      </w:r>
      <w:proofErr w:type="spellEnd"/>
      <w:r w:rsidRPr="00C32886">
        <w:rPr>
          <w:rFonts w:asciiTheme="minorHAnsi" w:hAnsiTheme="minorHAnsi" w:cstheme="minorHAnsi"/>
          <w:color w:val="000000" w:themeColor="text1"/>
          <w:sz w:val="26"/>
          <w:szCs w:val="26"/>
        </w:rPr>
        <w:t xml:space="preserve"> economică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administrativ;</w:t>
      </w:r>
    </w:p>
    <w:p w14:paraId="34E64FFB" w14:textId="6FCB644A"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d)</w:t>
      </w:r>
      <w:r w:rsidR="00C5222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Compartimentul pentru resurse umane;</w:t>
      </w:r>
    </w:p>
    <w:p w14:paraId="57AFD339" w14:textId="68D36131"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e)</w:t>
      </w:r>
      <w:r w:rsidR="00C5222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Compartimentul pentru </w:t>
      </w:r>
      <w:proofErr w:type="spellStart"/>
      <w:r w:rsidRPr="00C32886">
        <w:rPr>
          <w:rFonts w:asciiTheme="minorHAnsi" w:hAnsiTheme="minorHAnsi" w:cstheme="minorHAnsi"/>
          <w:color w:val="000000" w:themeColor="text1"/>
          <w:sz w:val="26"/>
          <w:szCs w:val="26"/>
        </w:rPr>
        <w:t>achiziţii</w:t>
      </w:r>
      <w:proofErr w:type="spellEnd"/>
      <w:r w:rsidRPr="00C32886">
        <w:rPr>
          <w:rFonts w:asciiTheme="minorHAnsi" w:hAnsiTheme="minorHAnsi" w:cstheme="minorHAnsi"/>
          <w:color w:val="000000" w:themeColor="text1"/>
          <w:sz w:val="26"/>
          <w:szCs w:val="26"/>
        </w:rPr>
        <w:t xml:space="preserve"> publice;</w:t>
      </w:r>
    </w:p>
    <w:p w14:paraId="17D64B44" w14:textId="10448DD0"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f)</w:t>
      </w:r>
      <w:r w:rsidR="00C5222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Compartimentul de audit public intern;</w:t>
      </w:r>
    </w:p>
    <w:p w14:paraId="3C949817" w14:textId="77777777"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g)</w:t>
      </w:r>
      <w:r w:rsidR="00C5222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Compartimentul de psihologie.</w:t>
      </w:r>
    </w:p>
    <w:p w14:paraId="50682576" w14:textId="77777777"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(3)</w:t>
      </w:r>
      <w:r w:rsidR="00C5222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pentru judecători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pentru procurori </w:t>
      </w:r>
      <w:proofErr w:type="spellStart"/>
      <w:r w:rsidRPr="00C32886">
        <w:rPr>
          <w:rFonts w:asciiTheme="minorHAnsi" w:hAnsiTheme="minorHAnsi" w:cstheme="minorHAnsi"/>
          <w:color w:val="000000" w:themeColor="text1"/>
          <w:sz w:val="26"/>
          <w:szCs w:val="26"/>
        </w:rPr>
        <w:t>funcţionează</w:t>
      </w:r>
      <w:proofErr w:type="spellEnd"/>
      <w:r w:rsidRPr="00C32886">
        <w:rPr>
          <w:rFonts w:asciiTheme="minorHAnsi" w:hAnsiTheme="minorHAnsi" w:cstheme="minorHAnsi"/>
          <w:color w:val="000000" w:themeColor="text1"/>
          <w:sz w:val="26"/>
          <w:szCs w:val="26"/>
        </w:rPr>
        <w:t xml:space="preserve"> câte un compartiment de secretariat, arhivă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registratură.</w:t>
      </w:r>
    </w:p>
    <w:p w14:paraId="39CC0696" w14:textId="0BC5AADF"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(4)</w:t>
      </w:r>
      <w:r w:rsidR="00C5222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secretariat general </w:t>
      </w:r>
      <w:r w:rsidR="00A623FA" w:rsidRPr="00C32886">
        <w:rPr>
          <w:rFonts w:asciiTheme="minorHAnsi" w:hAnsiTheme="minorHAnsi" w:cstheme="minorHAnsi"/>
          <w:color w:val="000000" w:themeColor="text1"/>
          <w:sz w:val="26"/>
          <w:szCs w:val="26"/>
        </w:rPr>
        <w:t>funcționează</w:t>
      </w:r>
      <w:r w:rsidRPr="00C32886">
        <w:rPr>
          <w:rFonts w:asciiTheme="minorHAnsi" w:hAnsiTheme="minorHAnsi" w:cstheme="minorHAnsi"/>
          <w:color w:val="000000" w:themeColor="text1"/>
          <w:sz w:val="26"/>
          <w:szCs w:val="26"/>
        </w:rPr>
        <w:t xml:space="preserve"> </w:t>
      </w:r>
      <w:r w:rsidR="00E120E2" w:rsidRPr="00C32886">
        <w:rPr>
          <w:rFonts w:asciiTheme="minorHAnsi" w:hAnsiTheme="minorHAnsi" w:cstheme="minorHAnsi"/>
          <w:color w:val="000000" w:themeColor="text1"/>
          <w:sz w:val="26"/>
          <w:szCs w:val="26"/>
        </w:rPr>
        <w:t xml:space="preserve">Serviciul </w:t>
      </w:r>
      <w:r w:rsidR="00BC04FB" w:rsidRPr="00C32886">
        <w:rPr>
          <w:rFonts w:asciiTheme="minorHAnsi" w:hAnsiTheme="minorHAnsi" w:cstheme="minorHAnsi"/>
          <w:color w:val="000000" w:themeColor="text1"/>
          <w:sz w:val="26"/>
          <w:szCs w:val="26"/>
        </w:rPr>
        <w:t>r</w:t>
      </w:r>
      <w:r w:rsidR="00E120E2" w:rsidRPr="00C32886">
        <w:rPr>
          <w:rFonts w:asciiTheme="minorHAnsi" w:hAnsiTheme="minorHAnsi" w:cstheme="minorHAnsi"/>
          <w:color w:val="000000" w:themeColor="text1"/>
          <w:sz w:val="26"/>
          <w:szCs w:val="26"/>
        </w:rPr>
        <w:t xml:space="preserve">egistratură, </w:t>
      </w:r>
      <w:r w:rsidR="00BC04FB" w:rsidRPr="00C32886">
        <w:rPr>
          <w:rFonts w:asciiTheme="minorHAnsi" w:hAnsiTheme="minorHAnsi" w:cstheme="minorHAnsi"/>
          <w:color w:val="000000" w:themeColor="text1"/>
          <w:sz w:val="26"/>
          <w:szCs w:val="26"/>
        </w:rPr>
        <w:t>a</w:t>
      </w:r>
      <w:r w:rsidR="00E120E2" w:rsidRPr="00C32886">
        <w:rPr>
          <w:rFonts w:asciiTheme="minorHAnsi" w:hAnsiTheme="minorHAnsi" w:cstheme="minorHAnsi"/>
          <w:color w:val="000000" w:themeColor="text1"/>
          <w:sz w:val="26"/>
          <w:szCs w:val="26"/>
        </w:rPr>
        <w:t xml:space="preserve">rhivă și </w:t>
      </w:r>
      <w:r w:rsidR="00BC04FB" w:rsidRPr="00C32886">
        <w:rPr>
          <w:rFonts w:asciiTheme="minorHAnsi" w:hAnsiTheme="minorHAnsi" w:cstheme="minorHAnsi"/>
          <w:color w:val="000000" w:themeColor="text1"/>
          <w:sz w:val="26"/>
          <w:szCs w:val="26"/>
        </w:rPr>
        <w:t>e</w:t>
      </w:r>
      <w:r w:rsidR="00E120E2" w:rsidRPr="00C32886">
        <w:rPr>
          <w:rFonts w:asciiTheme="minorHAnsi" w:hAnsiTheme="minorHAnsi" w:cstheme="minorHAnsi"/>
          <w:color w:val="000000" w:themeColor="text1"/>
          <w:sz w:val="26"/>
          <w:szCs w:val="26"/>
        </w:rPr>
        <w:t>xpediții</w:t>
      </w:r>
      <w:r w:rsidRPr="00C32886">
        <w:rPr>
          <w:rFonts w:asciiTheme="minorHAnsi" w:hAnsiTheme="minorHAnsi" w:cstheme="minorHAnsi"/>
          <w:color w:val="000000" w:themeColor="text1"/>
          <w:sz w:val="26"/>
          <w:szCs w:val="26"/>
        </w:rPr>
        <w:t>,</w:t>
      </w:r>
      <w:r w:rsidR="00E120E2" w:rsidRPr="00C32886">
        <w:rPr>
          <w:rFonts w:asciiTheme="minorHAnsi" w:hAnsiTheme="minorHAnsi" w:cstheme="minorHAnsi"/>
          <w:color w:val="000000" w:themeColor="text1"/>
          <w:sz w:val="26"/>
          <w:szCs w:val="26"/>
        </w:rPr>
        <w:t xml:space="preserve"> </w:t>
      </w:r>
      <w:r w:rsidR="00E120E2" w:rsidRPr="005C3151">
        <w:rPr>
          <w:rFonts w:asciiTheme="minorHAnsi" w:hAnsiTheme="minorHAnsi" w:cstheme="minorHAnsi"/>
          <w:color w:val="000000" w:themeColor="text1"/>
          <w:sz w:val="26"/>
          <w:szCs w:val="26"/>
        </w:rPr>
        <w:t xml:space="preserve">Compartimentul de </w:t>
      </w:r>
      <w:r w:rsidR="005C3151" w:rsidRPr="005C3151">
        <w:rPr>
          <w:rFonts w:asciiTheme="minorHAnsi" w:hAnsiTheme="minorHAnsi" w:cstheme="minorHAnsi"/>
          <w:color w:val="000000" w:themeColor="text1"/>
          <w:sz w:val="26"/>
          <w:szCs w:val="26"/>
        </w:rPr>
        <w:t>informare</w:t>
      </w:r>
      <w:r w:rsidR="00E120E2" w:rsidRPr="005C3151">
        <w:rPr>
          <w:rFonts w:asciiTheme="minorHAnsi" w:hAnsiTheme="minorHAnsi" w:cstheme="minorHAnsi"/>
          <w:color w:val="000000" w:themeColor="text1"/>
          <w:sz w:val="26"/>
          <w:szCs w:val="26"/>
        </w:rPr>
        <w:t xml:space="preserve"> </w:t>
      </w:r>
      <w:r w:rsidR="005C3151" w:rsidRPr="005C3151">
        <w:rPr>
          <w:rFonts w:asciiTheme="minorHAnsi" w:hAnsiTheme="minorHAnsi" w:cstheme="minorHAnsi"/>
          <w:color w:val="000000" w:themeColor="text1"/>
          <w:sz w:val="26"/>
          <w:szCs w:val="26"/>
        </w:rPr>
        <w:t>p</w:t>
      </w:r>
      <w:r w:rsidR="00E120E2" w:rsidRPr="005C3151">
        <w:rPr>
          <w:rFonts w:asciiTheme="minorHAnsi" w:hAnsiTheme="minorHAnsi" w:cstheme="minorHAnsi"/>
          <w:color w:val="000000" w:themeColor="text1"/>
          <w:sz w:val="26"/>
          <w:szCs w:val="26"/>
        </w:rPr>
        <w:t>ublic</w:t>
      </w:r>
      <w:r w:rsidR="005C3151" w:rsidRPr="005C3151">
        <w:rPr>
          <w:rFonts w:asciiTheme="minorHAnsi" w:hAnsiTheme="minorHAnsi" w:cstheme="minorHAnsi"/>
          <w:color w:val="000000" w:themeColor="text1"/>
          <w:sz w:val="26"/>
          <w:szCs w:val="26"/>
        </w:rPr>
        <w:t>ă</w:t>
      </w:r>
      <w:r w:rsidR="00E120E2" w:rsidRPr="005C3151">
        <w:rPr>
          <w:rFonts w:asciiTheme="minorHAnsi" w:hAnsiTheme="minorHAnsi" w:cstheme="minorHAnsi"/>
          <w:color w:val="000000" w:themeColor="text1"/>
          <w:sz w:val="26"/>
          <w:szCs w:val="26"/>
        </w:rPr>
        <w:t xml:space="preserve"> și </w:t>
      </w:r>
      <w:r w:rsidR="005C3151" w:rsidRPr="005C3151">
        <w:rPr>
          <w:rFonts w:asciiTheme="minorHAnsi" w:hAnsiTheme="minorHAnsi" w:cstheme="minorHAnsi"/>
          <w:color w:val="000000" w:themeColor="text1"/>
          <w:sz w:val="26"/>
          <w:szCs w:val="26"/>
        </w:rPr>
        <w:t xml:space="preserve">relații internaționale și Compartimentul </w:t>
      </w:r>
      <w:r w:rsidR="005C3151">
        <w:rPr>
          <w:rFonts w:asciiTheme="minorHAnsi" w:hAnsiTheme="minorHAnsi" w:cstheme="minorHAnsi"/>
          <w:color w:val="000000" w:themeColor="text1"/>
          <w:sz w:val="26"/>
          <w:szCs w:val="26"/>
        </w:rPr>
        <w:t>pentru tehnologia informației.</w:t>
      </w:r>
    </w:p>
    <w:p w14:paraId="536AFC41" w14:textId="77777777"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(5)</w:t>
      </w:r>
      <w:r w:rsidR="00C5222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juridice </w:t>
      </w:r>
      <w:proofErr w:type="spellStart"/>
      <w:r w:rsidRPr="00C32886">
        <w:rPr>
          <w:rFonts w:asciiTheme="minorHAnsi" w:hAnsiTheme="minorHAnsi" w:cstheme="minorHAnsi"/>
          <w:color w:val="000000" w:themeColor="text1"/>
          <w:sz w:val="26"/>
          <w:szCs w:val="26"/>
        </w:rPr>
        <w:t>funcţionează</w:t>
      </w:r>
      <w:proofErr w:type="spellEnd"/>
      <w:r w:rsidRPr="00C32886">
        <w:rPr>
          <w:rFonts w:asciiTheme="minorHAnsi" w:hAnsiTheme="minorHAnsi" w:cstheme="minorHAnsi"/>
          <w:color w:val="000000" w:themeColor="text1"/>
          <w:sz w:val="26"/>
          <w:szCs w:val="26"/>
        </w:rPr>
        <w:t xml:space="preserve"> </w:t>
      </w:r>
      <w:r w:rsidR="00720768" w:rsidRPr="00C32886">
        <w:rPr>
          <w:rFonts w:asciiTheme="minorHAnsi" w:hAnsiTheme="minorHAnsi" w:cstheme="minorHAnsi"/>
          <w:color w:val="000000" w:themeColor="text1"/>
          <w:sz w:val="26"/>
          <w:szCs w:val="26"/>
        </w:rPr>
        <w:t xml:space="preserve">Serviciul </w:t>
      </w:r>
      <w:r w:rsidRPr="00C32886">
        <w:rPr>
          <w:rFonts w:asciiTheme="minorHAnsi" w:hAnsiTheme="minorHAnsi" w:cstheme="minorHAnsi"/>
          <w:color w:val="000000" w:themeColor="text1"/>
          <w:sz w:val="26"/>
          <w:szCs w:val="26"/>
        </w:rPr>
        <w:t xml:space="preserve">contencios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r w:rsidR="00E120E2" w:rsidRPr="00C32886">
        <w:rPr>
          <w:rFonts w:asciiTheme="minorHAnsi" w:hAnsiTheme="minorHAnsi" w:cstheme="minorHAnsi"/>
          <w:color w:val="000000" w:themeColor="text1"/>
          <w:sz w:val="26"/>
          <w:szCs w:val="26"/>
        </w:rPr>
        <w:t>C</w:t>
      </w:r>
      <w:r w:rsidR="00720768" w:rsidRPr="00C32886">
        <w:rPr>
          <w:rFonts w:asciiTheme="minorHAnsi" w:hAnsiTheme="minorHAnsi" w:cstheme="minorHAnsi"/>
          <w:color w:val="000000" w:themeColor="text1"/>
          <w:sz w:val="26"/>
          <w:szCs w:val="26"/>
        </w:rPr>
        <w:t xml:space="preserve">ompartimentul </w:t>
      </w:r>
      <w:r w:rsidRPr="00C32886">
        <w:rPr>
          <w:rFonts w:asciiTheme="minorHAnsi" w:hAnsiTheme="minorHAnsi" w:cstheme="minorHAnsi"/>
          <w:color w:val="000000" w:themeColor="text1"/>
          <w:sz w:val="26"/>
          <w:szCs w:val="26"/>
        </w:rPr>
        <w:t xml:space="preserve">avizare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documentare.</w:t>
      </w:r>
    </w:p>
    <w:p w14:paraId="16DCDC25" w14:textId="77777777"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(6)</w:t>
      </w:r>
      <w:r w:rsidR="00C5222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economice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administrativ </w:t>
      </w:r>
      <w:proofErr w:type="spellStart"/>
      <w:r w:rsidRPr="00C32886">
        <w:rPr>
          <w:rFonts w:asciiTheme="minorHAnsi" w:hAnsiTheme="minorHAnsi" w:cstheme="minorHAnsi"/>
          <w:color w:val="000000" w:themeColor="text1"/>
          <w:sz w:val="26"/>
          <w:szCs w:val="26"/>
        </w:rPr>
        <w:t>funcţionează</w:t>
      </w:r>
      <w:proofErr w:type="spellEnd"/>
      <w:r w:rsidRPr="00C32886">
        <w:rPr>
          <w:rFonts w:asciiTheme="minorHAnsi" w:hAnsiTheme="minorHAnsi" w:cstheme="minorHAnsi"/>
          <w:color w:val="000000" w:themeColor="text1"/>
          <w:sz w:val="26"/>
          <w:szCs w:val="26"/>
        </w:rPr>
        <w:t xml:space="preserve"> Compartimentul buget, </w:t>
      </w:r>
      <w:proofErr w:type="spellStart"/>
      <w:r w:rsidRPr="00C32886">
        <w:rPr>
          <w:rFonts w:asciiTheme="minorHAnsi" w:hAnsiTheme="minorHAnsi" w:cstheme="minorHAnsi"/>
          <w:color w:val="000000" w:themeColor="text1"/>
          <w:sz w:val="26"/>
          <w:szCs w:val="26"/>
        </w:rPr>
        <w:t>finanţe</w:t>
      </w:r>
      <w:proofErr w:type="spellEnd"/>
      <w:r w:rsidRPr="00C32886">
        <w:rPr>
          <w:rFonts w:asciiTheme="minorHAnsi" w:hAnsiTheme="minorHAnsi" w:cstheme="minorHAnsi"/>
          <w:color w:val="000000" w:themeColor="text1"/>
          <w:sz w:val="26"/>
          <w:szCs w:val="26"/>
        </w:rPr>
        <w:t xml:space="preserve">, contabilitate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salarizare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r w:rsidR="00720768" w:rsidRPr="00C32886">
        <w:rPr>
          <w:rFonts w:asciiTheme="minorHAnsi" w:hAnsiTheme="minorHAnsi" w:cstheme="minorHAnsi"/>
          <w:color w:val="000000" w:themeColor="text1"/>
          <w:sz w:val="26"/>
          <w:szCs w:val="26"/>
        </w:rPr>
        <w:t xml:space="preserve">Serviciul </w:t>
      </w:r>
      <w:r w:rsidRPr="00C32886">
        <w:rPr>
          <w:rFonts w:asciiTheme="minorHAnsi" w:hAnsiTheme="minorHAnsi" w:cstheme="minorHAnsi"/>
          <w:color w:val="000000" w:themeColor="text1"/>
          <w:sz w:val="26"/>
          <w:szCs w:val="26"/>
        </w:rPr>
        <w:t>administrativ.</w:t>
      </w:r>
    </w:p>
    <w:p w14:paraId="4AB6F81B" w14:textId="77777777" w:rsidR="00C5222E" w:rsidRDefault="00C5222E" w:rsidP="00C5222E">
      <w:pPr>
        <w:spacing w:after="0"/>
        <w:ind w:firstLine="708"/>
        <w:jc w:val="both"/>
        <w:rPr>
          <w:rFonts w:asciiTheme="minorHAnsi" w:hAnsiTheme="minorHAnsi" w:cstheme="minorHAnsi"/>
          <w:color w:val="000000" w:themeColor="text1"/>
          <w:sz w:val="26"/>
          <w:szCs w:val="26"/>
        </w:rPr>
      </w:pPr>
    </w:p>
    <w:p w14:paraId="32FCED49" w14:textId="77777777" w:rsidR="00C5222E" w:rsidRDefault="00C513A3" w:rsidP="00C5222E">
      <w:pPr>
        <w:spacing w:after="0"/>
        <w:ind w:firstLine="708"/>
        <w:jc w:val="both"/>
        <w:rPr>
          <w:rFonts w:asciiTheme="minorHAnsi" w:hAnsiTheme="minorHAnsi" w:cstheme="minorHAnsi"/>
          <w:color w:val="000000" w:themeColor="text1"/>
          <w:sz w:val="26"/>
          <w:szCs w:val="26"/>
        </w:rPr>
      </w:pPr>
      <w:proofErr w:type="spellStart"/>
      <w:r w:rsidRPr="00C32886">
        <w:rPr>
          <w:rFonts w:asciiTheme="minorHAnsi" w:hAnsiTheme="minorHAnsi" w:cstheme="minorHAnsi"/>
          <w:b/>
          <w:color w:val="000000" w:themeColor="text1"/>
          <w:sz w:val="26"/>
          <w:szCs w:val="26"/>
        </w:rPr>
        <w:t>S</w:t>
      </w:r>
      <w:r w:rsidR="00C5222E" w:rsidRPr="00C32886">
        <w:rPr>
          <w:rFonts w:asciiTheme="minorHAnsi" w:hAnsiTheme="minorHAnsi" w:cstheme="minorHAnsi"/>
          <w:b/>
          <w:color w:val="000000" w:themeColor="text1"/>
          <w:sz w:val="26"/>
          <w:szCs w:val="26"/>
        </w:rPr>
        <w:t>ecţiunea</w:t>
      </w:r>
      <w:proofErr w:type="spellEnd"/>
      <w:r w:rsidRPr="00C32886">
        <w:rPr>
          <w:rFonts w:asciiTheme="minorHAnsi" w:hAnsiTheme="minorHAnsi" w:cstheme="minorHAnsi"/>
          <w:b/>
          <w:color w:val="000000" w:themeColor="text1"/>
          <w:sz w:val="26"/>
          <w:szCs w:val="26"/>
        </w:rPr>
        <w:t xml:space="preserve"> </w:t>
      </w:r>
      <w:r w:rsidR="00C5222E">
        <w:rPr>
          <w:rFonts w:asciiTheme="minorHAnsi" w:hAnsiTheme="minorHAnsi" w:cstheme="minorHAnsi"/>
          <w:b/>
          <w:color w:val="000000" w:themeColor="text1"/>
          <w:sz w:val="26"/>
          <w:szCs w:val="26"/>
        </w:rPr>
        <w:t xml:space="preserve">a </w:t>
      </w:r>
      <w:r w:rsidRPr="00C32886">
        <w:rPr>
          <w:rFonts w:asciiTheme="minorHAnsi" w:hAnsiTheme="minorHAnsi" w:cstheme="minorHAnsi"/>
          <w:b/>
          <w:color w:val="000000" w:themeColor="text1"/>
          <w:sz w:val="26"/>
          <w:szCs w:val="26"/>
        </w:rPr>
        <w:t>2</w:t>
      </w:r>
      <w:r w:rsidR="00C5222E">
        <w:rPr>
          <w:rFonts w:asciiTheme="minorHAnsi" w:hAnsiTheme="minorHAnsi" w:cstheme="minorHAnsi"/>
          <w:b/>
          <w:color w:val="000000" w:themeColor="text1"/>
          <w:sz w:val="26"/>
          <w:szCs w:val="26"/>
        </w:rPr>
        <w:t>-a</w:t>
      </w:r>
    </w:p>
    <w:p w14:paraId="65B0FE73" w14:textId="77777777" w:rsidR="00C5222E" w:rsidRDefault="00C513A3" w:rsidP="00C5222E">
      <w:pPr>
        <w:spacing w:after="0"/>
        <w:ind w:firstLine="708"/>
        <w:jc w:val="both"/>
        <w:rPr>
          <w:rFonts w:asciiTheme="minorHAnsi" w:hAnsiTheme="minorHAnsi" w:cstheme="minorHAnsi"/>
          <w:color w:val="000000" w:themeColor="text1"/>
          <w:sz w:val="26"/>
          <w:szCs w:val="26"/>
        </w:rPr>
      </w:pPr>
      <w:proofErr w:type="spellStart"/>
      <w:r w:rsidRPr="00C32886">
        <w:rPr>
          <w:rFonts w:asciiTheme="minorHAnsi" w:hAnsiTheme="minorHAnsi" w:cstheme="minorHAnsi"/>
          <w:b/>
          <w:color w:val="000000" w:themeColor="text1"/>
          <w:sz w:val="26"/>
          <w:szCs w:val="26"/>
        </w:rPr>
        <w:t>Direcţiile</w:t>
      </w:r>
      <w:proofErr w:type="spellEnd"/>
      <w:r w:rsidRPr="00C32886">
        <w:rPr>
          <w:rFonts w:asciiTheme="minorHAnsi" w:hAnsiTheme="minorHAnsi" w:cstheme="minorHAnsi"/>
          <w:b/>
          <w:color w:val="000000" w:themeColor="text1"/>
          <w:sz w:val="26"/>
          <w:szCs w:val="26"/>
        </w:rPr>
        <w:t xml:space="preserve"> de </w:t>
      </w:r>
      <w:proofErr w:type="spellStart"/>
      <w:r w:rsidRPr="00C32886">
        <w:rPr>
          <w:rFonts w:asciiTheme="minorHAnsi" w:hAnsiTheme="minorHAnsi" w:cstheme="minorHAnsi"/>
          <w:b/>
          <w:color w:val="000000" w:themeColor="text1"/>
          <w:sz w:val="26"/>
          <w:szCs w:val="26"/>
        </w:rPr>
        <w:t>inspecţie</w:t>
      </w:r>
      <w:proofErr w:type="spellEnd"/>
    </w:p>
    <w:p w14:paraId="726E2567" w14:textId="77777777" w:rsidR="00C5222E" w:rsidRDefault="00C5222E" w:rsidP="00C5222E">
      <w:pPr>
        <w:spacing w:after="0"/>
        <w:ind w:firstLine="708"/>
        <w:jc w:val="both"/>
        <w:rPr>
          <w:rFonts w:asciiTheme="minorHAnsi" w:hAnsiTheme="minorHAnsi" w:cstheme="minorHAnsi"/>
          <w:color w:val="000000" w:themeColor="text1"/>
          <w:sz w:val="26"/>
          <w:szCs w:val="26"/>
        </w:rPr>
      </w:pPr>
    </w:p>
    <w:p w14:paraId="135A8900" w14:textId="77777777"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18 </w:t>
      </w:r>
      <w:r w:rsidR="00C5222E">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Direcţia</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pentru judecători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Direcţia</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pentru procurori sunt conduse de directori </w:t>
      </w:r>
      <w:proofErr w:type="spellStart"/>
      <w:r w:rsidRPr="00C32886">
        <w:rPr>
          <w:rFonts w:asciiTheme="minorHAnsi" w:hAnsiTheme="minorHAnsi" w:cstheme="minorHAnsi"/>
          <w:color w:val="000000" w:themeColor="text1"/>
          <w:sz w:val="26"/>
          <w:szCs w:val="26"/>
        </w:rPr>
        <w:t>numiţi</w:t>
      </w:r>
      <w:proofErr w:type="spellEnd"/>
      <w:r w:rsidRPr="00C32886">
        <w:rPr>
          <w:rFonts w:asciiTheme="minorHAnsi" w:hAnsiTheme="minorHAnsi" w:cstheme="minorHAnsi"/>
          <w:color w:val="000000" w:themeColor="text1"/>
          <w:sz w:val="26"/>
          <w:szCs w:val="26"/>
        </w:rPr>
        <w:t xml:space="preserve"> dintre inspectorii judiciari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din cadrul fiecărei </w:t>
      </w:r>
      <w:proofErr w:type="spellStart"/>
      <w:r w:rsidRPr="00C32886">
        <w:rPr>
          <w:rFonts w:asciiTheme="minorHAnsi" w:hAnsiTheme="minorHAnsi" w:cstheme="minorHAnsi"/>
          <w:color w:val="000000" w:themeColor="text1"/>
          <w:sz w:val="26"/>
          <w:szCs w:val="26"/>
        </w:rPr>
        <w:t>direcţii</w:t>
      </w:r>
      <w:proofErr w:type="spellEnd"/>
      <w:r w:rsidRPr="00C32886">
        <w:rPr>
          <w:rFonts w:asciiTheme="minorHAnsi" w:hAnsiTheme="minorHAnsi" w:cstheme="minorHAnsi"/>
          <w:color w:val="000000" w:themeColor="text1"/>
          <w:sz w:val="26"/>
          <w:szCs w:val="26"/>
        </w:rPr>
        <w:t xml:space="preserve">, prin concurs organizat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w:t>
      </w:r>
    </w:p>
    <w:p w14:paraId="369A35FB" w14:textId="77777777" w:rsidR="00C5222E" w:rsidRDefault="00C513A3" w:rsidP="00C5222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19 </w:t>
      </w:r>
      <w:r w:rsidR="00C5222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caz de încetare a mandatului de director anterior expirării duratei acestuia sau în orice </w:t>
      </w:r>
      <w:proofErr w:type="spellStart"/>
      <w:r w:rsidRPr="00C32886">
        <w:rPr>
          <w:rFonts w:asciiTheme="minorHAnsi" w:hAnsiTheme="minorHAnsi" w:cstheme="minorHAnsi"/>
          <w:color w:val="000000" w:themeColor="text1"/>
          <w:sz w:val="26"/>
          <w:szCs w:val="26"/>
        </w:rPr>
        <w:t>situaţie</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vacanţă</w:t>
      </w:r>
      <w:proofErr w:type="spellEnd"/>
      <w:r w:rsidRPr="00C32886">
        <w:rPr>
          <w:rFonts w:asciiTheme="minorHAnsi" w:hAnsiTheme="minorHAnsi" w:cstheme="minorHAnsi"/>
          <w:color w:val="000000" w:themeColor="text1"/>
          <w:sz w:val="26"/>
          <w:szCs w:val="26"/>
        </w:rPr>
        <w:t xml:space="preserve"> a acestei </w:t>
      </w:r>
      <w:proofErr w:type="spellStart"/>
      <w:r w:rsidRPr="00C32886">
        <w:rPr>
          <w:rFonts w:asciiTheme="minorHAnsi" w:hAnsiTheme="minorHAnsi" w:cstheme="minorHAnsi"/>
          <w:color w:val="000000" w:themeColor="text1"/>
          <w:sz w:val="26"/>
          <w:szCs w:val="26"/>
        </w:rPr>
        <w:t>funcţii</w:t>
      </w:r>
      <w:proofErr w:type="spellEnd"/>
      <w:r w:rsidRPr="00C32886">
        <w:rPr>
          <w:rFonts w:asciiTheme="minorHAnsi" w:hAnsiTheme="minorHAnsi" w:cstheme="minorHAnsi"/>
          <w:color w:val="000000" w:themeColor="text1"/>
          <w:sz w:val="26"/>
          <w:szCs w:val="26"/>
        </w:rPr>
        <w:t xml:space="preserve">, interimatul se asigură prin delegarea în </w:t>
      </w:r>
      <w:proofErr w:type="spellStart"/>
      <w:r w:rsidRPr="00C32886">
        <w:rPr>
          <w:rFonts w:asciiTheme="minorHAnsi" w:hAnsiTheme="minorHAnsi" w:cstheme="minorHAnsi"/>
          <w:color w:val="000000" w:themeColor="text1"/>
          <w:sz w:val="26"/>
          <w:szCs w:val="26"/>
        </w:rPr>
        <w:t>funcţiile</w:t>
      </w:r>
      <w:proofErr w:type="spellEnd"/>
      <w:r w:rsidRPr="00C32886">
        <w:rPr>
          <w:rFonts w:asciiTheme="minorHAnsi" w:hAnsiTheme="minorHAnsi" w:cstheme="minorHAnsi"/>
          <w:color w:val="000000" w:themeColor="text1"/>
          <w:sz w:val="26"/>
          <w:szCs w:val="26"/>
        </w:rPr>
        <w:t xml:space="preserve"> de conducere, de către </w:t>
      </w:r>
      <w:proofErr w:type="spellStart"/>
      <w:r w:rsidRPr="00C32886">
        <w:rPr>
          <w:rFonts w:asciiTheme="minorHAnsi" w:hAnsiTheme="minorHAnsi" w:cstheme="minorHAnsi"/>
          <w:color w:val="000000" w:themeColor="text1"/>
          <w:sz w:val="26"/>
          <w:szCs w:val="26"/>
        </w:rPr>
        <w:t>secţia</w:t>
      </w:r>
      <w:proofErr w:type="spellEnd"/>
      <w:r w:rsidRPr="00C32886">
        <w:rPr>
          <w:rFonts w:asciiTheme="minorHAnsi" w:hAnsiTheme="minorHAnsi" w:cstheme="minorHAnsi"/>
          <w:color w:val="000000" w:themeColor="text1"/>
          <w:sz w:val="26"/>
          <w:szCs w:val="26"/>
        </w:rPr>
        <w:t xml:space="preserve"> corespunzătoare a Consiliului Superior al Magistraturii, la propunerea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 unor inspectori judiciari care îndeplinesc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prevăzute de lege.</w:t>
      </w:r>
    </w:p>
    <w:p w14:paraId="4C77EE3E" w14:textId="77777777" w:rsidR="00AD21A3" w:rsidRDefault="00C513A3" w:rsidP="00AD21A3">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20 </w:t>
      </w:r>
      <w:r w:rsidR="00C5222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Directorii </w:t>
      </w:r>
      <w:proofErr w:type="spellStart"/>
      <w:r w:rsidRPr="00C32886">
        <w:rPr>
          <w:rFonts w:asciiTheme="minorHAnsi" w:hAnsiTheme="minorHAnsi" w:cstheme="minorHAnsi"/>
          <w:color w:val="000000" w:themeColor="text1"/>
          <w:sz w:val="26"/>
          <w:szCs w:val="26"/>
        </w:rPr>
        <w:t>direcţiilor</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au, în principal, următoarele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w:t>
      </w:r>
    </w:p>
    <w:p w14:paraId="3F5D1193" w14:textId="367DBE55" w:rsidR="00AD21A3" w:rsidRDefault="00C513A3" w:rsidP="00AD21A3">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a)</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exercită </w:t>
      </w:r>
      <w:proofErr w:type="spellStart"/>
      <w:r w:rsidRPr="00C32886">
        <w:rPr>
          <w:rFonts w:asciiTheme="minorHAnsi" w:hAnsiTheme="minorHAnsi" w:cstheme="minorHAnsi"/>
          <w:color w:val="000000" w:themeColor="text1"/>
          <w:sz w:val="26"/>
          <w:szCs w:val="26"/>
        </w:rPr>
        <w:t>funcţia</w:t>
      </w:r>
      <w:proofErr w:type="spellEnd"/>
      <w:r w:rsidRPr="00C32886">
        <w:rPr>
          <w:rFonts w:asciiTheme="minorHAnsi" w:hAnsiTheme="minorHAnsi" w:cstheme="minorHAnsi"/>
          <w:color w:val="000000" w:themeColor="text1"/>
          <w:sz w:val="26"/>
          <w:szCs w:val="26"/>
        </w:rPr>
        <w:t xml:space="preserve"> de conducere a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sens în care organizează, coordonează, îndrumă, controlează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răspund pentru activitatea </w:t>
      </w:r>
      <w:proofErr w:type="spellStart"/>
      <w:r w:rsidRPr="00C32886">
        <w:rPr>
          <w:rFonts w:asciiTheme="minorHAnsi" w:hAnsiTheme="minorHAnsi" w:cstheme="minorHAnsi"/>
          <w:color w:val="000000" w:themeColor="text1"/>
          <w:sz w:val="26"/>
          <w:szCs w:val="26"/>
        </w:rPr>
        <w:t>desfăşurată</w:t>
      </w:r>
      <w:proofErr w:type="spellEnd"/>
      <w:r w:rsidRPr="00C32886">
        <w:rPr>
          <w:rFonts w:asciiTheme="minorHAnsi" w:hAnsiTheme="minorHAnsi" w:cstheme="minorHAnsi"/>
          <w:color w:val="000000" w:themeColor="text1"/>
          <w:sz w:val="26"/>
          <w:szCs w:val="26"/>
        </w:rPr>
        <w:t xml:space="preserve"> în cadrul acesteia, ţinând seama de </w:t>
      </w:r>
      <w:proofErr w:type="spellStart"/>
      <w:r w:rsidRPr="00C32886">
        <w:rPr>
          <w:rFonts w:asciiTheme="minorHAnsi" w:hAnsiTheme="minorHAnsi" w:cstheme="minorHAnsi"/>
          <w:color w:val="000000" w:themeColor="text1"/>
          <w:sz w:val="26"/>
          <w:szCs w:val="26"/>
        </w:rPr>
        <w:t>dispoziţiile</w:t>
      </w:r>
      <w:proofErr w:type="spellEnd"/>
      <w:r w:rsidRPr="00C32886">
        <w:rPr>
          <w:rFonts w:asciiTheme="minorHAnsi" w:hAnsiTheme="minorHAnsi" w:cstheme="minorHAnsi"/>
          <w:color w:val="000000" w:themeColor="text1"/>
          <w:sz w:val="26"/>
          <w:szCs w:val="26"/>
        </w:rPr>
        <w:t xml:space="preserv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 hotărârile </w:t>
      </w:r>
      <w:r w:rsidRPr="00C32886">
        <w:rPr>
          <w:rFonts w:asciiTheme="minorHAnsi" w:hAnsiTheme="minorHAnsi" w:cstheme="minorHAnsi"/>
          <w:color w:val="000000" w:themeColor="text1"/>
          <w:sz w:val="26"/>
          <w:szCs w:val="26"/>
        </w:rPr>
        <w:lastRenderedPageBreak/>
        <w:t xml:space="preserve">Colegiului de conducere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urmărind stabilirea unor proceduri unitare de lucru;</w:t>
      </w:r>
    </w:p>
    <w:p w14:paraId="3CC12002" w14:textId="10FB8F3C" w:rsidR="00AD21A3" w:rsidRDefault="00C513A3" w:rsidP="00AD21A3">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b)</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coordonează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controlează activitatea de repartizare aleatorie a lucrărilor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la nivelul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pe care o conduc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răspund pentru aceasta;</w:t>
      </w:r>
    </w:p>
    <w:p w14:paraId="6835FBE4" w14:textId="1DB2A7CC" w:rsidR="00AD21A3" w:rsidRDefault="00C513A3" w:rsidP="00AD21A3">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c)</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organizează activitatea de formare profesională a inspectorilor judiciari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activitatea de unificare a practicii la nivelul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w:t>
      </w:r>
    </w:p>
    <w:p w14:paraId="77406B1D" w14:textId="69DBFD05" w:rsidR="00AD21A3" w:rsidRDefault="00C513A3" w:rsidP="00AD21A3">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d)</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propun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după consultarea inspectorilor judiciari din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componenţa</w:t>
      </w:r>
      <w:proofErr w:type="spellEnd"/>
      <w:r w:rsidRPr="00C32886">
        <w:rPr>
          <w:rFonts w:asciiTheme="minorHAnsi" w:hAnsiTheme="minorHAnsi" w:cstheme="minorHAnsi"/>
          <w:color w:val="000000" w:themeColor="text1"/>
          <w:sz w:val="26"/>
          <w:szCs w:val="26"/>
        </w:rPr>
        <w:t xml:space="preserve"> echipelor de control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domeniile specifice de activitate în care să se </w:t>
      </w:r>
      <w:proofErr w:type="spellStart"/>
      <w:r w:rsidRPr="00C32886">
        <w:rPr>
          <w:rFonts w:asciiTheme="minorHAnsi" w:hAnsiTheme="minorHAnsi" w:cstheme="minorHAnsi"/>
          <w:color w:val="000000" w:themeColor="text1"/>
          <w:sz w:val="26"/>
          <w:szCs w:val="26"/>
        </w:rPr>
        <w:t>desfăşoare</w:t>
      </w:r>
      <w:proofErr w:type="spellEnd"/>
      <w:r w:rsidRPr="00C32886">
        <w:rPr>
          <w:rFonts w:asciiTheme="minorHAnsi" w:hAnsiTheme="minorHAnsi" w:cstheme="minorHAnsi"/>
          <w:color w:val="000000" w:themeColor="text1"/>
          <w:sz w:val="26"/>
          <w:szCs w:val="26"/>
        </w:rPr>
        <w:t xml:space="preserve"> controalele;</w:t>
      </w:r>
    </w:p>
    <w:p w14:paraId="002552C9" w14:textId="3786A6B2" w:rsidR="00AD21A3" w:rsidRDefault="00C513A3" w:rsidP="00AD21A3">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e)</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formulează propuneri privind </w:t>
      </w:r>
      <w:proofErr w:type="spellStart"/>
      <w:r w:rsidRPr="00C32886">
        <w:rPr>
          <w:rFonts w:asciiTheme="minorHAnsi" w:hAnsiTheme="minorHAnsi" w:cstheme="minorHAnsi"/>
          <w:color w:val="000000" w:themeColor="text1"/>
          <w:sz w:val="26"/>
          <w:szCs w:val="26"/>
        </w:rPr>
        <w:t>atribuţiile</w:t>
      </w:r>
      <w:proofErr w:type="spellEnd"/>
      <w:r w:rsidRPr="00C32886">
        <w:rPr>
          <w:rFonts w:asciiTheme="minorHAnsi" w:hAnsiTheme="minorHAnsi" w:cstheme="minorHAnsi"/>
          <w:color w:val="000000" w:themeColor="text1"/>
          <w:sz w:val="26"/>
          <w:szCs w:val="26"/>
        </w:rPr>
        <w:t xml:space="preserve"> personalului din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redistribuirea personalului pe posturi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acestuia,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de nevoile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w:t>
      </w:r>
    </w:p>
    <w:p w14:paraId="68EE1095" w14:textId="43B5DA7F" w:rsidR="00AD21A3" w:rsidRDefault="00C513A3" w:rsidP="00AD21A3">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f)</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propun colegiului de conducere desemnarea inspectorilor care să îndeplinească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decât cele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w:t>
      </w:r>
    </w:p>
    <w:p w14:paraId="75CB5B9B" w14:textId="328C2031" w:rsidR="00AD21A3" w:rsidRDefault="00C513A3" w:rsidP="00AD21A3">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g)</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urmăresc repartizarea echilibrată 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către inspectori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celălalt personal al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pe care o conduc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propun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măsuri corespunzătoare de echilibrare a volumului de activitate;</w:t>
      </w:r>
    </w:p>
    <w:p w14:paraId="387449AF" w14:textId="44BBBA69" w:rsidR="00AD21A3" w:rsidRDefault="00C513A3" w:rsidP="00AD21A3">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h)</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verifică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avizează </w:t>
      </w:r>
      <w:proofErr w:type="spellStart"/>
      <w:r w:rsidRPr="00C32886">
        <w:rPr>
          <w:rFonts w:asciiTheme="minorHAnsi" w:hAnsiTheme="minorHAnsi" w:cstheme="minorHAnsi"/>
          <w:color w:val="000000" w:themeColor="text1"/>
          <w:sz w:val="26"/>
          <w:szCs w:val="26"/>
        </w:rPr>
        <w:t>rezoluţiile</w:t>
      </w:r>
      <w:proofErr w:type="spellEnd"/>
      <w:r w:rsidRPr="00C32886">
        <w:rPr>
          <w:rFonts w:asciiTheme="minorHAnsi" w:hAnsiTheme="minorHAnsi" w:cstheme="minorHAnsi"/>
          <w:color w:val="000000" w:themeColor="text1"/>
          <w:sz w:val="26"/>
          <w:szCs w:val="26"/>
        </w:rPr>
        <w:t xml:space="preserve">, rapoartele sau celelalte acte întocmite de inspectorii judiciari din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pe care o conduc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le înaintează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w:t>
      </w:r>
    </w:p>
    <w:p w14:paraId="197BE2D3" w14:textId="70EB3A57" w:rsidR="00AD21A3" w:rsidRDefault="00C513A3" w:rsidP="00AD21A3">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i)</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urmăresc respectarea termenelor prevăzute de lege sau regulamente pentru efectuarea lucrărilor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altor lucrări cu caracter administrativ de la nivelul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w:t>
      </w:r>
    </w:p>
    <w:p w14:paraId="511ADEBA" w14:textId="77777777" w:rsidR="00AD21A3" w:rsidRDefault="00C513A3" w:rsidP="00AD21A3">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j)</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rezolvă </w:t>
      </w:r>
      <w:proofErr w:type="spellStart"/>
      <w:r w:rsidR="002D59FF" w:rsidRPr="00C32886">
        <w:rPr>
          <w:rFonts w:asciiTheme="minorHAnsi" w:hAnsiTheme="minorHAnsi" w:cstheme="minorHAnsi"/>
          <w:color w:val="000000" w:themeColor="text1"/>
          <w:sz w:val="26"/>
          <w:szCs w:val="26"/>
        </w:rPr>
        <w:t>corespondenţ</w:t>
      </w:r>
      <w:r w:rsidR="00AD21A3">
        <w:rPr>
          <w:rFonts w:asciiTheme="minorHAnsi" w:hAnsiTheme="minorHAnsi" w:cstheme="minorHAnsi"/>
          <w:color w:val="000000" w:themeColor="text1"/>
          <w:sz w:val="26"/>
          <w:szCs w:val="26"/>
        </w:rPr>
        <w:t>a</w:t>
      </w:r>
      <w:proofErr w:type="spellEnd"/>
      <w:r w:rsidRPr="00C32886">
        <w:rPr>
          <w:rFonts w:asciiTheme="minorHAnsi" w:hAnsiTheme="minorHAnsi" w:cstheme="minorHAnsi"/>
          <w:color w:val="000000" w:themeColor="text1"/>
          <w:sz w:val="26"/>
          <w:szCs w:val="26"/>
        </w:rPr>
        <w:t xml:space="preserve"> adresată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w:t>
      </w:r>
    </w:p>
    <w:p w14:paraId="12443689" w14:textId="77777777" w:rsidR="00AD21A3" w:rsidRDefault="00C513A3" w:rsidP="00AD21A3">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k)</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îndeplinesc orice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prevăzute de lege sau de regulamente sau delegate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23FB2D15" w14:textId="77777777" w:rsidR="00AD21A3" w:rsidRDefault="00C513A3" w:rsidP="00AD21A3">
      <w:pPr>
        <w:spacing w:after="0"/>
        <w:ind w:firstLine="708"/>
        <w:jc w:val="both"/>
        <w:rPr>
          <w:rFonts w:asciiTheme="minorHAnsi" w:hAnsiTheme="minorHAnsi" w:cstheme="minorHAnsi"/>
          <w:bCs/>
          <w:color w:val="000000" w:themeColor="text1"/>
          <w:sz w:val="26"/>
          <w:szCs w:val="26"/>
        </w:rPr>
      </w:pPr>
      <w:r w:rsidRPr="00AD21A3">
        <w:rPr>
          <w:rFonts w:asciiTheme="minorHAnsi" w:hAnsiTheme="minorHAnsi" w:cstheme="minorHAnsi"/>
          <w:b/>
          <w:color w:val="000000" w:themeColor="text1"/>
          <w:sz w:val="26"/>
          <w:szCs w:val="26"/>
        </w:rPr>
        <w:t xml:space="preserve">Art. 21 </w:t>
      </w:r>
      <w:r w:rsidR="00AD21A3" w:rsidRPr="00AD21A3">
        <w:rPr>
          <w:rFonts w:asciiTheme="minorHAnsi" w:hAnsiTheme="minorHAnsi" w:cstheme="minorHAnsi"/>
          <w:b/>
          <w:color w:val="000000" w:themeColor="text1"/>
          <w:sz w:val="26"/>
          <w:szCs w:val="26"/>
        </w:rPr>
        <w:t>-</w:t>
      </w:r>
      <w:r w:rsidR="00AD21A3" w:rsidRPr="00AD21A3">
        <w:rPr>
          <w:rFonts w:asciiTheme="minorHAnsi" w:hAnsiTheme="minorHAnsi" w:cstheme="minorHAnsi"/>
          <w:bCs/>
          <w:color w:val="000000" w:themeColor="text1"/>
          <w:sz w:val="26"/>
          <w:szCs w:val="26"/>
        </w:rPr>
        <w:t xml:space="preserve"> </w:t>
      </w:r>
      <w:r w:rsidRPr="00AD21A3">
        <w:rPr>
          <w:rFonts w:asciiTheme="minorHAnsi" w:hAnsiTheme="minorHAnsi" w:cstheme="minorHAnsi"/>
          <w:bCs/>
          <w:color w:val="000000" w:themeColor="text1"/>
          <w:sz w:val="26"/>
          <w:szCs w:val="26"/>
        </w:rPr>
        <w:t>(1)</w:t>
      </w:r>
      <w:r w:rsidR="00AD21A3" w:rsidRPr="00AD21A3">
        <w:rPr>
          <w:rFonts w:asciiTheme="minorHAnsi" w:hAnsiTheme="minorHAnsi" w:cstheme="minorHAnsi"/>
          <w:bCs/>
          <w:color w:val="000000" w:themeColor="text1"/>
          <w:sz w:val="26"/>
          <w:szCs w:val="26"/>
        </w:rPr>
        <w:t xml:space="preserve"> </w:t>
      </w:r>
      <w:r w:rsidRPr="00AD21A3">
        <w:rPr>
          <w:rFonts w:asciiTheme="minorHAnsi" w:hAnsiTheme="minorHAnsi" w:cstheme="minorHAnsi"/>
          <w:bCs/>
          <w:color w:val="000000" w:themeColor="text1"/>
          <w:sz w:val="26"/>
          <w:szCs w:val="26"/>
        </w:rPr>
        <w:t xml:space="preserve">În cadrul </w:t>
      </w:r>
      <w:proofErr w:type="spellStart"/>
      <w:r w:rsidRPr="00AD21A3">
        <w:rPr>
          <w:rFonts w:asciiTheme="minorHAnsi" w:hAnsiTheme="minorHAnsi" w:cstheme="minorHAnsi"/>
          <w:bCs/>
          <w:color w:val="000000" w:themeColor="text1"/>
          <w:sz w:val="26"/>
          <w:szCs w:val="26"/>
        </w:rPr>
        <w:t>direcţiilor</w:t>
      </w:r>
      <w:proofErr w:type="spellEnd"/>
      <w:r w:rsidRPr="00AD21A3">
        <w:rPr>
          <w:rFonts w:asciiTheme="minorHAnsi" w:hAnsiTheme="minorHAnsi" w:cstheme="minorHAnsi"/>
          <w:bCs/>
          <w:color w:val="000000" w:themeColor="text1"/>
          <w:sz w:val="26"/>
          <w:szCs w:val="26"/>
        </w:rPr>
        <w:t xml:space="preserve"> de </w:t>
      </w:r>
      <w:proofErr w:type="spellStart"/>
      <w:r w:rsidRPr="00AD21A3">
        <w:rPr>
          <w:rFonts w:asciiTheme="minorHAnsi" w:hAnsiTheme="minorHAnsi" w:cstheme="minorHAnsi"/>
          <w:bCs/>
          <w:color w:val="000000" w:themeColor="text1"/>
          <w:sz w:val="26"/>
          <w:szCs w:val="26"/>
        </w:rPr>
        <w:t>inspecţie</w:t>
      </w:r>
      <w:proofErr w:type="spellEnd"/>
      <w:r w:rsidRPr="00AD21A3">
        <w:rPr>
          <w:rFonts w:asciiTheme="minorHAnsi" w:hAnsiTheme="minorHAnsi" w:cstheme="minorHAnsi"/>
          <w:bCs/>
          <w:color w:val="000000" w:themeColor="text1"/>
          <w:sz w:val="26"/>
          <w:szCs w:val="26"/>
        </w:rPr>
        <w:t xml:space="preserve"> </w:t>
      </w:r>
      <w:proofErr w:type="spellStart"/>
      <w:r w:rsidRPr="00AD21A3">
        <w:rPr>
          <w:rFonts w:asciiTheme="minorHAnsi" w:hAnsiTheme="minorHAnsi" w:cstheme="minorHAnsi"/>
          <w:bCs/>
          <w:color w:val="000000" w:themeColor="text1"/>
          <w:sz w:val="26"/>
          <w:szCs w:val="26"/>
        </w:rPr>
        <w:t>îşi</w:t>
      </w:r>
      <w:proofErr w:type="spellEnd"/>
      <w:r w:rsidRPr="00AD21A3">
        <w:rPr>
          <w:rFonts w:asciiTheme="minorHAnsi" w:hAnsiTheme="minorHAnsi" w:cstheme="minorHAnsi"/>
          <w:bCs/>
          <w:color w:val="000000" w:themeColor="text1"/>
          <w:sz w:val="26"/>
          <w:szCs w:val="26"/>
        </w:rPr>
        <w:t xml:space="preserve"> </w:t>
      </w:r>
      <w:proofErr w:type="spellStart"/>
      <w:r w:rsidRPr="00AD21A3">
        <w:rPr>
          <w:rFonts w:asciiTheme="minorHAnsi" w:hAnsiTheme="minorHAnsi" w:cstheme="minorHAnsi"/>
          <w:bCs/>
          <w:color w:val="000000" w:themeColor="text1"/>
          <w:sz w:val="26"/>
          <w:szCs w:val="26"/>
        </w:rPr>
        <w:t>desfăşoară</w:t>
      </w:r>
      <w:proofErr w:type="spellEnd"/>
      <w:r w:rsidRPr="00AD21A3">
        <w:rPr>
          <w:rFonts w:asciiTheme="minorHAnsi" w:hAnsiTheme="minorHAnsi" w:cstheme="minorHAnsi"/>
          <w:bCs/>
          <w:color w:val="000000" w:themeColor="text1"/>
          <w:sz w:val="26"/>
          <w:szCs w:val="26"/>
        </w:rPr>
        <w:t xml:space="preserve"> activitatea inspectori judiciari, </w:t>
      </w:r>
      <w:proofErr w:type="spellStart"/>
      <w:r w:rsidRPr="00AD21A3">
        <w:rPr>
          <w:rFonts w:asciiTheme="minorHAnsi" w:hAnsiTheme="minorHAnsi" w:cstheme="minorHAnsi"/>
          <w:bCs/>
          <w:color w:val="000000" w:themeColor="text1"/>
          <w:sz w:val="26"/>
          <w:szCs w:val="26"/>
        </w:rPr>
        <w:t>numiţi</w:t>
      </w:r>
      <w:proofErr w:type="spellEnd"/>
      <w:r w:rsidRPr="00AD21A3">
        <w:rPr>
          <w:rFonts w:asciiTheme="minorHAnsi" w:hAnsiTheme="minorHAnsi" w:cstheme="minorHAnsi"/>
          <w:bCs/>
          <w:color w:val="000000" w:themeColor="text1"/>
          <w:sz w:val="26"/>
          <w:szCs w:val="26"/>
        </w:rPr>
        <w:t xml:space="preserve"> de inspectorul-</w:t>
      </w:r>
      <w:proofErr w:type="spellStart"/>
      <w:r w:rsidRPr="00AD21A3">
        <w:rPr>
          <w:rFonts w:asciiTheme="minorHAnsi" w:hAnsiTheme="minorHAnsi" w:cstheme="minorHAnsi"/>
          <w:bCs/>
          <w:color w:val="000000" w:themeColor="text1"/>
          <w:sz w:val="26"/>
          <w:szCs w:val="26"/>
        </w:rPr>
        <w:t>şef</w:t>
      </w:r>
      <w:proofErr w:type="spellEnd"/>
      <w:r w:rsidRPr="00AD21A3">
        <w:rPr>
          <w:rFonts w:asciiTheme="minorHAnsi" w:hAnsiTheme="minorHAnsi" w:cstheme="minorHAnsi"/>
          <w:bCs/>
          <w:color w:val="000000" w:themeColor="text1"/>
          <w:sz w:val="26"/>
          <w:szCs w:val="26"/>
        </w:rPr>
        <w:t xml:space="preserve"> în </w:t>
      </w:r>
      <w:proofErr w:type="spellStart"/>
      <w:r w:rsidRPr="00AD21A3">
        <w:rPr>
          <w:rFonts w:asciiTheme="minorHAnsi" w:hAnsiTheme="minorHAnsi" w:cstheme="minorHAnsi"/>
          <w:bCs/>
          <w:color w:val="000000" w:themeColor="text1"/>
          <w:sz w:val="26"/>
          <w:szCs w:val="26"/>
        </w:rPr>
        <w:t>condiţiile</w:t>
      </w:r>
      <w:proofErr w:type="spellEnd"/>
      <w:r w:rsidRPr="00AD21A3">
        <w:rPr>
          <w:rFonts w:asciiTheme="minorHAnsi" w:hAnsiTheme="minorHAnsi" w:cstheme="minorHAnsi"/>
          <w:bCs/>
          <w:color w:val="000000" w:themeColor="text1"/>
          <w:sz w:val="26"/>
          <w:szCs w:val="26"/>
        </w:rPr>
        <w:t xml:space="preserve"> legii, care au, în principal, următoarele </w:t>
      </w:r>
      <w:proofErr w:type="spellStart"/>
      <w:r w:rsidRPr="00AD21A3">
        <w:rPr>
          <w:rFonts w:asciiTheme="minorHAnsi" w:hAnsiTheme="minorHAnsi" w:cstheme="minorHAnsi"/>
          <w:bCs/>
          <w:color w:val="000000" w:themeColor="text1"/>
          <w:sz w:val="26"/>
          <w:szCs w:val="26"/>
        </w:rPr>
        <w:t>atribuţii</w:t>
      </w:r>
      <w:proofErr w:type="spellEnd"/>
      <w:r w:rsidRPr="00AD21A3">
        <w:rPr>
          <w:rFonts w:asciiTheme="minorHAnsi" w:hAnsiTheme="minorHAnsi" w:cstheme="minorHAnsi"/>
          <w:bCs/>
          <w:color w:val="000000" w:themeColor="text1"/>
          <w:sz w:val="26"/>
          <w:szCs w:val="26"/>
        </w:rPr>
        <w:t>:</w:t>
      </w:r>
    </w:p>
    <w:p w14:paraId="5DD5D54E" w14:textId="094AB4E4"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a)</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materie disciplinară, dispun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efectuează cercetarea disciplinară prealabilă în vederea exercitării </w:t>
      </w:r>
      <w:proofErr w:type="spellStart"/>
      <w:r w:rsidRPr="00C32886">
        <w:rPr>
          <w:rFonts w:asciiTheme="minorHAnsi" w:hAnsiTheme="minorHAnsi" w:cstheme="minorHAnsi"/>
          <w:color w:val="000000" w:themeColor="text1"/>
          <w:sz w:val="26"/>
          <w:szCs w:val="26"/>
        </w:rPr>
        <w:t>acţiunii</w:t>
      </w:r>
      <w:proofErr w:type="spellEnd"/>
      <w:r w:rsidRPr="00C32886">
        <w:rPr>
          <w:rFonts w:asciiTheme="minorHAnsi" w:hAnsiTheme="minorHAnsi" w:cstheme="minorHAnsi"/>
          <w:color w:val="000000" w:themeColor="text1"/>
          <w:sz w:val="26"/>
          <w:szCs w:val="26"/>
        </w:rPr>
        <w:t xml:space="preserve"> disciplinare </w:t>
      </w:r>
      <w:proofErr w:type="spellStart"/>
      <w:r w:rsidRPr="00C32886">
        <w:rPr>
          <w:rFonts w:asciiTheme="minorHAnsi" w:hAnsiTheme="minorHAnsi" w:cstheme="minorHAnsi"/>
          <w:color w:val="000000" w:themeColor="text1"/>
          <w:sz w:val="26"/>
          <w:szCs w:val="26"/>
        </w:rPr>
        <w:t>faţă</w:t>
      </w:r>
      <w:proofErr w:type="spellEnd"/>
      <w:r w:rsidRPr="00C32886">
        <w:rPr>
          <w:rFonts w:asciiTheme="minorHAnsi" w:hAnsiTheme="minorHAnsi" w:cstheme="minorHAnsi"/>
          <w:color w:val="000000" w:themeColor="text1"/>
          <w:sz w:val="26"/>
          <w:szCs w:val="26"/>
        </w:rPr>
        <w:t xml:space="preserve"> de judecători, procurori, inclusiv </w:t>
      </w:r>
      <w:proofErr w:type="spellStart"/>
      <w:r w:rsidRPr="00C32886">
        <w:rPr>
          <w:rFonts w:asciiTheme="minorHAnsi" w:hAnsiTheme="minorHAnsi" w:cstheme="minorHAnsi"/>
          <w:color w:val="000000" w:themeColor="text1"/>
          <w:sz w:val="26"/>
          <w:szCs w:val="26"/>
        </w:rPr>
        <w:t>faţă</w:t>
      </w:r>
      <w:proofErr w:type="spellEnd"/>
      <w:r w:rsidRPr="00C32886">
        <w:rPr>
          <w:rFonts w:asciiTheme="minorHAnsi" w:hAnsiTheme="minorHAnsi" w:cstheme="minorHAnsi"/>
          <w:color w:val="000000" w:themeColor="text1"/>
          <w:sz w:val="26"/>
          <w:szCs w:val="26"/>
        </w:rPr>
        <w:t xml:space="preserve"> de cei care sunt membri ai Consiliului Superior al Magistraturii,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ale Regulamentului privind </w:t>
      </w:r>
      <w:r w:rsidR="003E4849">
        <w:rPr>
          <w:rFonts w:asciiTheme="minorHAnsi" w:hAnsiTheme="minorHAnsi" w:cstheme="minorHAnsi"/>
          <w:color w:val="000000" w:themeColor="text1"/>
          <w:sz w:val="26"/>
          <w:szCs w:val="26"/>
        </w:rPr>
        <w:t>n</w:t>
      </w:r>
      <w:r w:rsidRPr="00C32886">
        <w:rPr>
          <w:rFonts w:asciiTheme="minorHAnsi" w:hAnsiTheme="minorHAnsi" w:cstheme="minorHAnsi"/>
          <w:color w:val="000000" w:themeColor="text1"/>
          <w:sz w:val="26"/>
          <w:szCs w:val="26"/>
        </w:rPr>
        <w:t xml:space="preserve">ormele </w:t>
      </w:r>
      <w:r w:rsidR="003E4849">
        <w:rPr>
          <w:rFonts w:asciiTheme="minorHAnsi" w:hAnsiTheme="minorHAnsi" w:cstheme="minorHAnsi"/>
          <w:color w:val="000000" w:themeColor="text1"/>
          <w:sz w:val="26"/>
          <w:szCs w:val="26"/>
        </w:rPr>
        <w:t>pentru</w:t>
      </w:r>
      <w:r w:rsidRPr="00C32886">
        <w:rPr>
          <w:rFonts w:asciiTheme="minorHAnsi" w:hAnsiTheme="minorHAnsi" w:cstheme="minorHAnsi"/>
          <w:color w:val="000000" w:themeColor="text1"/>
          <w:sz w:val="26"/>
          <w:szCs w:val="26"/>
        </w:rPr>
        <w:t xml:space="preserve"> efectuarea lucrărilor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w:t>
      </w:r>
    </w:p>
    <w:p w14:paraId="7B810255" w14:textId="26702356"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efectuează verificări la </w:t>
      </w:r>
      <w:proofErr w:type="spellStart"/>
      <w:r w:rsidRPr="00C32886">
        <w:rPr>
          <w:rFonts w:asciiTheme="minorHAnsi" w:hAnsiTheme="minorHAnsi" w:cstheme="minorHAnsi"/>
          <w:color w:val="000000" w:themeColor="text1"/>
          <w:sz w:val="26"/>
          <w:szCs w:val="26"/>
        </w:rPr>
        <w:t>instanţele</w:t>
      </w:r>
      <w:proofErr w:type="spellEnd"/>
      <w:r w:rsidRPr="00C32886">
        <w:rPr>
          <w:rFonts w:asciiTheme="minorHAnsi" w:hAnsiTheme="minorHAnsi" w:cstheme="minorHAnsi"/>
          <w:color w:val="000000" w:themeColor="text1"/>
          <w:sz w:val="26"/>
          <w:szCs w:val="26"/>
        </w:rPr>
        <w:t xml:space="preserve"> de judecată în legătură cu respectarea normelor procedurale privind primirea cererilor, repartizarea aleatorie a dosarelor, stabilirea termenelor, continuitatea completului de judecată, </w:t>
      </w:r>
      <w:proofErr w:type="spellStart"/>
      <w:r w:rsidRPr="00C32886">
        <w:rPr>
          <w:rFonts w:asciiTheme="minorHAnsi" w:hAnsiTheme="minorHAnsi" w:cstheme="minorHAnsi"/>
          <w:color w:val="000000" w:themeColor="text1"/>
          <w:sz w:val="26"/>
          <w:szCs w:val="26"/>
        </w:rPr>
        <w:t>pronunţarea</w:t>
      </w:r>
      <w:proofErr w:type="spellEnd"/>
      <w:r w:rsidRPr="00C32886">
        <w:rPr>
          <w:rFonts w:asciiTheme="minorHAnsi" w:hAnsiTheme="minorHAnsi" w:cstheme="minorHAnsi"/>
          <w:color w:val="000000" w:themeColor="text1"/>
          <w:sz w:val="26"/>
          <w:szCs w:val="26"/>
        </w:rPr>
        <w:t xml:space="preserve">, redactarea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comunicarea hotărârilor, înaintarea dosarelor la </w:t>
      </w:r>
      <w:proofErr w:type="spellStart"/>
      <w:r w:rsidRPr="00C32886">
        <w:rPr>
          <w:rFonts w:asciiTheme="minorHAnsi" w:hAnsiTheme="minorHAnsi" w:cstheme="minorHAnsi"/>
          <w:color w:val="000000" w:themeColor="text1"/>
          <w:sz w:val="26"/>
          <w:szCs w:val="26"/>
        </w:rPr>
        <w:t>instanţele</w:t>
      </w:r>
      <w:proofErr w:type="spellEnd"/>
      <w:r w:rsidRPr="00C32886">
        <w:rPr>
          <w:rFonts w:asciiTheme="minorHAnsi" w:hAnsiTheme="minorHAnsi" w:cstheme="minorHAnsi"/>
          <w:color w:val="000000" w:themeColor="text1"/>
          <w:sz w:val="26"/>
          <w:szCs w:val="26"/>
        </w:rPr>
        <w:t xml:space="preserve"> competente, punerea în </w:t>
      </w:r>
      <w:r w:rsidRPr="00C32886">
        <w:rPr>
          <w:rFonts w:asciiTheme="minorHAnsi" w:hAnsiTheme="minorHAnsi" w:cstheme="minorHAnsi"/>
          <w:color w:val="000000" w:themeColor="text1"/>
          <w:sz w:val="26"/>
          <w:szCs w:val="26"/>
        </w:rPr>
        <w:lastRenderedPageBreak/>
        <w:t xml:space="preserve">executare a hotărârilor penale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civile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informează </w:t>
      </w:r>
      <w:proofErr w:type="spellStart"/>
      <w:r w:rsidRPr="00C32886">
        <w:rPr>
          <w:rFonts w:asciiTheme="minorHAnsi" w:hAnsiTheme="minorHAnsi" w:cstheme="minorHAnsi"/>
          <w:color w:val="000000" w:themeColor="text1"/>
          <w:sz w:val="26"/>
          <w:szCs w:val="26"/>
        </w:rPr>
        <w:t>Secţia</w:t>
      </w:r>
      <w:proofErr w:type="spellEnd"/>
      <w:r w:rsidRPr="00C32886">
        <w:rPr>
          <w:rFonts w:asciiTheme="minorHAnsi" w:hAnsiTheme="minorHAnsi" w:cstheme="minorHAnsi"/>
          <w:color w:val="000000" w:themeColor="text1"/>
          <w:sz w:val="26"/>
          <w:szCs w:val="26"/>
        </w:rPr>
        <w:t xml:space="preserve"> pentru judecători a Consiliului Superior al Magistraturii, formulând propuneri adecvate;</w:t>
      </w:r>
    </w:p>
    <w:p w14:paraId="52DC4661" w14:textId="37086A1E"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efectuează verificări la parchete în legătură cu respectarea normelor procedurale privind primirea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înregistrarea lucrărilor, repartizarea dosarelor pe criterii obiective, continuitatea în lucrările repartizate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independenţa</w:t>
      </w:r>
      <w:proofErr w:type="spellEnd"/>
      <w:r w:rsidRPr="00C32886">
        <w:rPr>
          <w:rFonts w:asciiTheme="minorHAnsi" w:hAnsiTheme="minorHAnsi" w:cstheme="minorHAnsi"/>
          <w:color w:val="000000" w:themeColor="text1"/>
          <w:sz w:val="26"/>
          <w:szCs w:val="26"/>
        </w:rPr>
        <w:t xml:space="preserve"> procurorilor, respectarea termenelor, redactarea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comunicarea actelor procedurale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informează </w:t>
      </w:r>
      <w:proofErr w:type="spellStart"/>
      <w:r w:rsidRPr="00C32886">
        <w:rPr>
          <w:rFonts w:asciiTheme="minorHAnsi" w:hAnsiTheme="minorHAnsi" w:cstheme="minorHAnsi"/>
          <w:color w:val="000000" w:themeColor="text1"/>
          <w:sz w:val="26"/>
          <w:szCs w:val="26"/>
        </w:rPr>
        <w:t>Secţia</w:t>
      </w:r>
      <w:proofErr w:type="spellEnd"/>
      <w:r w:rsidRPr="00C32886">
        <w:rPr>
          <w:rFonts w:asciiTheme="minorHAnsi" w:hAnsiTheme="minorHAnsi" w:cstheme="minorHAnsi"/>
          <w:color w:val="000000" w:themeColor="text1"/>
          <w:sz w:val="26"/>
          <w:szCs w:val="26"/>
        </w:rPr>
        <w:t xml:space="preserve"> pentru procurori a Consiliului Superior al Magistraturii, formulând propuneri adecvate;</w:t>
      </w:r>
    </w:p>
    <w:p w14:paraId="07AFCD64" w14:textId="58DBCC80"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verifică </w:t>
      </w:r>
      <w:proofErr w:type="spellStart"/>
      <w:r w:rsidRPr="00C32886">
        <w:rPr>
          <w:rFonts w:asciiTheme="minorHAnsi" w:hAnsiTheme="minorHAnsi" w:cstheme="minorHAnsi"/>
          <w:color w:val="000000" w:themeColor="text1"/>
          <w:sz w:val="26"/>
          <w:szCs w:val="26"/>
        </w:rPr>
        <w:t>eficienţa</w:t>
      </w:r>
      <w:proofErr w:type="spellEnd"/>
      <w:r w:rsidRPr="00C32886">
        <w:rPr>
          <w:rFonts w:asciiTheme="minorHAnsi" w:hAnsiTheme="minorHAnsi" w:cstheme="minorHAnsi"/>
          <w:color w:val="000000" w:themeColor="text1"/>
          <w:sz w:val="26"/>
          <w:szCs w:val="26"/>
        </w:rPr>
        <w:t xml:space="preserve"> managerială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modul de îndeplinire 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ce decurg din legi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regulamente pentru asigurarea bunei </w:t>
      </w:r>
      <w:proofErr w:type="spellStart"/>
      <w:r w:rsidRPr="00C32886">
        <w:rPr>
          <w:rFonts w:asciiTheme="minorHAnsi" w:hAnsiTheme="minorHAnsi" w:cstheme="minorHAnsi"/>
          <w:color w:val="000000" w:themeColor="text1"/>
          <w:sz w:val="26"/>
          <w:szCs w:val="26"/>
        </w:rPr>
        <w:t>funcţionări</w:t>
      </w:r>
      <w:proofErr w:type="spellEnd"/>
      <w:r w:rsidRPr="00C32886">
        <w:rPr>
          <w:rFonts w:asciiTheme="minorHAnsi" w:hAnsiTheme="minorHAnsi" w:cstheme="minorHAnsi"/>
          <w:color w:val="000000" w:themeColor="text1"/>
          <w:sz w:val="26"/>
          <w:szCs w:val="26"/>
        </w:rPr>
        <w:t xml:space="preserve"> a </w:t>
      </w:r>
      <w:proofErr w:type="spellStart"/>
      <w:r w:rsidRPr="00C32886">
        <w:rPr>
          <w:rFonts w:asciiTheme="minorHAnsi" w:hAnsiTheme="minorHAnsi" w:cstheme="minorHAnsi"/>
          <w:color w:val="000000" w:themeColor="text1"/>
          <w:sz w:val="26"/>
          <w:szCs w:val="26"/>
        </w:rPr>
        <w:t>instanţei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parchetului, a </w:t>
      </w:r>
      <w:proofErr w:type="spellStart"/>
      <w:r w:rsidRPr="00C32886">
        <w:rPr>
          <w:rFonts w:asciiTheme="minorHAnsi" w:hAnsiTheme="minorHAnsi" w:cstheme="minorHAnsi"/>
          <w:color w:val="000000" w:themeColor="text1"/>
          <w:sz w:val="26"/>
          <w:szCs w:val="26"/>
        </w:rPr>
        <w:t>calităţii</w:t>
      </w:r>
      <w:proofErr w:type="spellEnd"/>
      <w:r w:rsidRPr="00C32886">
        <w:rPr>
          <w:rFonts w:asciiTheme="minorHAnsi" w:hAnsiTheme="minorHAnsi" w:cstheme="minorHAnsi"/>
          <w:color w:val="000000" w:themeColor="text1"/>
          <w:sz w:val="26"/>
          <w:szCs w:val="26"/>
        </w:rPr>
        <w:t xml:space="preserve"> corespunzătoare a serviciului, semnalează </w:t>
      </w:r>
      <w:proofErr w:type="spellStart"/>
      <w:r w:rsidRPr="00C32886">
        <w:rPr>
          <w:rFonts w:asciiTheme="minorHAnsi" w:hAnsiTheme="minorHAnsi" w:cstheme="minorHAnsi"/>
          <w:color w:val="000000" w:themeColor="text1"/>
          <w:sz w:val="26"/>
          <w:szCs w:val="26"/>
        </w:rPr>
        <w:t>deficienţele</w:t>
      </w:r>
      <w:proofErr w:type="spellEnd"/>
      <w:r w:rsidRPr="00C32886">
        <w:rPr>
          <w:rFonts w:asciiTheme="minorHAnsi" w:hAnsiTheme="minorHAnsi" w:cstheme="minorHAnsi"/>
          <w:color w:val="000000" w:themeColor="text1"/>
          <w:sz w:val="26"/>
          <w:szCs w:val="26"/>
        </w:rPr>
        <w:t xml:space="preserve"> constatate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formulează propuneri corespunzătoare pentru înlăturarea acestora, pe care le prezintă </w:t>
      </w:r>
      <w:proofErr w:type="spellStart"/>
      <w:r w:rsidRPr="00C32886">
        <w:rPr>
          <w:rFonts w:asciiTheme="minorHAnsi" w:hAnsiTheme="minorHAnsi" w:cstheme="minorHAnsi"/>
          <w:color w:val="000000" w:themeColor="text1"/>
          <w:sz w:val="26"/>
          <w:szCs w:val="26"/>
        </w:rPr>
        <w:t>secţiei</w:t>
      </w:r>
      <w:proofErr w:type="spellEnd"/>
      <w:r w:rsidRPr="00C32886">
        <w:rPr>
          <w:rFonts w:asciiTheme="minorHAnsi" w:hAnsiTheme="minorHAnsi" w:cstheme="minorHAnsi"/>
          <w:color w:val="000000" w:themeColor="text1"/>
          <w:sz w:val="26"/>
          <w:szCs w:val="26"/>
        </w:rPr>
        <w:t xml:space="preserve"> corespunzătoare;</w:t>
      </w:r>
    </w:p>
    <w:p w14:paraId="4F966484" w14:textId="03412EE8"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e)</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verifică sesizările adresate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sau se sesizează din oficiu în legătură cu activitatea sau conduita necorespunzătoare a judecătorilor, procurorilor, inclusiv a celor care sunt membri ai Consiliului Superior al Magistraturii, ori în legătură cu încălcarea </w:t>
      </w:r>
      <w:proofErr w:type="spellStart"/>
      <w:r w:rsidRPr="00C32886">
        <w:rPr>
          <w:rFonts w:asciiTheme="minorHAnsi" w:hAnsiTheme="minorHAnsi" w:cstheme="minorHAnsi"/>
          <w:color w:val="000000" w:themeColor="text1"/>
          <w:sz w:val="26"/>
          <w:szCs w:val="26"/>
        </w:rPr>
        <w:t>obligaţiilor</w:t>
      </w:r>
      <w:proofErr w:type="spellEnd"/>
      <w:r w:rsidRPr="00C32886">
        <w:rPr>
          <w:rFonts w:asciiTheme="minorHAnsi" w:hAnsiTheme="minorHAnsi" w:cstheme="minorHAnsi"/>
          <w:color w:val="000000" w:themeColor="text1"/>
          <w:sz w:val="26"/>
          <w:szCs w:val="26"/>
        </w:rPr>
        <w:t xml:space="preserve"> profesionale ale acestora;</w:t>
      </w:r>
    </w:p>
    <w:p w14:paraId="362472BF" w14:textId="76B13D0A"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f)</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efectuează verificările pentru </w:t>
      </w:r>
      <w:proofErr w:type="spellStart"/>
      <w:r w:rsidRPr="00C32886">
        <w:rPr>
          <w:rFonts w:asciiTheme="minorHAnsi" w:hAnsiTheme="minorHAnsi" w:cstheme="minorHAnsi"/>
          <w:color w:val="000000" w:themeColor="text1"/>
          <w:sz w:val="26"/>
          <w:szCs w:val="26"/>
        </w:rPr>
        <w:t>soluţionarea</w:t>
      </w:r>
      <w:proofErr w:type="spellEnd"/>
      <w:r w:rsidRPr="00C32886">
        <w:rPr>
          <w:rFonts w:asciiTheme="minorHAnsi" w:hAnsiTheme="minorHAnsi" w:cstheme="minorHAnsi"/>
          <w:color w:val="000000" w:themeColor="text1"/>
          <w:sz w:val="26"/>
          <w:szCs w:val="26"/>
        </w:rPr>
        <w:t xml:space="preserve"> cererilor privind apărarea </w:t>
      </w:r>
      <w:proofErr w:type="spellStart"/>
      <w:r w:rsidRPr="00C32886">
        <w:rPr>
          <w:rFonts w:asciiTheme="minorHAnsi" w:hAnsiTheme="minorHAnsi" w:cstheme="minorHAnsi"/>
          <w:color w:val="000000" w:themeColor="text1"/>
          <w:sz w:val="26"/>
          <w:szCs w:val="26"/>
        </w:rPr>
        <w:t>independenţei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imparţialităţii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reputaţiei</w:t>
      </w:r>
      <w:proofErr w:type="spellEnd"/>
      <w:r w:rsidRPr="00C32886">
        <w:rPr>
          <w:rFonts w:asciiTheme="minorHAnsi" w:hAnsiTheme="minorHAnsi" w:cstheme="minorHAnsi"/>
          <w:color w:val="000000" w:themeColor="text1"/>
          <w:sz w:val="26"/>
          <w:szCs w:val="26"/>
        </w:rPr>
        <w:t xml:space="preserve"> profesionale a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prezintă </w:t>
      </w:r>
      <w:proofErr w:type="spellStart"/>
      <w:r w:rsidRPr="00C32886">
        <w:rPr>
          <w:rFonts w:asciiTheme="minorHAnsi" w:hAnsiTheme="minorHAnsi" w:cstheme="minorHAnsi"/>
          <w:color w:val="000000" w:themeColor="text1"/>
          <w:sz w:val="26"/>
          <w:szCs w:val="26"/>
        </w:rPr>
        <w:t>secţiei</w:t>
      </w:r>
      <w:proofErr w:type="spellEnd"/>
      <w:r w:rsidRPr="00C32886">
        <w:rPr>
          <w:rFonts w:asciiTheme="minorHAnsi" w:hAnsiTheme="minorHAnsi" w:cstheme="minorHAnsi"/>
          <w:color w:val="000000" w:themeColor="text1"/>
          <w:sz w:val="26"/>
          <w:szCs w:val="26"/>
        </w:rPr>
        <w:t xml:space="preserve"> corespunzătoare a Consiliului Superior al Magistraturii raportul cuprinzând rezultatul verificărilor;</w:t>
      </w:r>
    </w:p>
    <w:p w14:paraId="46EBDEC6" w14:textId="48100F2B"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g)</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efectuează orice alte verificări sau controale dispuse de Plenul Consiliului Superior al Magistraturii, </w:t>
      </w:r>
      <w:proofErr w:type="spellStart"/>
      <w:r w:rsidRPr="00C32886">
        <w:rPr>
          <w:rFonts w:asciiTheme="minorHAnsi" w:hAnsiTheme="minorHAnsi" w:cstheme="minorHAnsi"/>
          <w:color w:val="000000" w:themeColor="text1"/>
          <w:sz w:val="26"/>
          <w:szCs w:val="26"/>
        </w:rPr>
        <w:t>secţiile</w:t>
      </w:r>
      <w:proofErr w:type="spellEnd"/>
      <w:r w:rsidRPr="00C32886">
        <w:rPr>
          <w:rFonts w:asciiTheme="minorHAnsi" w:hAnsiTheme="minorHAnsi" w:cstheme="minorHAnsi"/>
          <w:color w:val="000000" w:themeColor="text1"/>
          <w:sz w:val="26"/>
          <w:szCs w:val="26"/>
        </w:rPr>
        <w:t xml:space="preserve"> Consiliului Superior al Magistraturii sau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ale Regulamentului privind normele </w:t>
      </w:r>
      <w:r w:rsidR="003E4849">
        <w:rPr>
          <w:rFonts w:asciiTheme="minorHAnsi" w:hAnsiTheme="minorHAnsi" w:cstheme="minorHAnsi"/>
          <w:color w:val="000000" w:themeColor="text1"/>
          <w:sz w:val="26"/>
          <w:szCs w:val="26"/>
        </w:rPr>
        <w:t>pentru</w:t>
      </w:r>
      <w:r w:rsidRPr="00C32886">
        <w:rPr>
          <w:rFonts w:asciiTheme="minorHAnsi" w:hAnsiTheme="minorHAnsi" w:cstheme="minorHAnsi"/>
          <w:color w:val="000000" w:themeColor="text1"/>
          <w:sz w:val="26"/>
          <w:szCs w:val="26"/>
        </w:rPr>
        <w:t xml:space="preserve"> efectuarea lucrărilor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w:t>
      </w:r>
    </w:p>
    <w:p w14:paraId="6794D361" w14:textId="23942CF8"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h)</w:t>
      </w:r>
      <w:r w:rsidR="00AD21A3">
        <w:rPr>
          <w:rFonts w:asciiTheme="minorHAnsi" w:hAnsiTheme="minorHAnsi" w:cstheme="minorHAnsi"/>
          <w:color w:val="000000" w:themeColor="text1"/>
          <w:sz w:val="26"/>
          <w:szCs w:val="26"/>
        </w:rPr>
        <w:t xml:space="preserve"> </w:t>
      </w:r>
      <w:r w:rsidR="002D59FF" w:rsidRPr="00C32886">
        <w:rPr>
          <w:rFonts w:asciiTheme="minorHAnsi" w:hAnsiTheme="minorHAnsi" w:cstheme="minorHAnsi"/>
          <w:color w:val="000000" w:themeColor="text1"/>
          <w:sz w:val="26"/>
          <w:szCs w:val="26"/>
        </w:rPr>
        <w:t>susțin</w:t>
      </w:r>
      <w:r w:rsidRPr="00C32886">
        <w:rPr>
          <w:rFonts w:asciiTheme="minorHAnsi" w:hAnsiTheme="minorHAnsi" w:cstheme="minorHAnsi"/>
          <w:color w:val="000000" w:themeColor="text1"/>
          <w:sz w:val="26"/>
          <w:szCs w:val="26"/>
        </w:rPr>
        <w:t xml:space="preserve"> rapoartele, </w:t>
      </w:r>
      <w:proofErr w:type="spellStart"/>
      <w:r w:rsidRPr="00C32886">
        <w:rPr>
          <w:rFonts w:asciiTheme="minorHAnsi" w:hAnsiTheme="minorHAnsi" w:cstheme="minorHAnsi"/>
          <w:color w:val="000000" w:themeColor="text1"/>
          <w:sz w:val="26"/>
          <w:szCs w:val="26"/>
        </w:rPr>
        <w:t>acţiunile</w:t>
      </w:r>
      <w:proofErr w:type="spellEnd"/>
      <w:r w:rsidRPr="00C32886">
        <w:rPr>
          <w:rFonts w:asciiTheme="minorHAnsi" w:hAnsiTheme="minorHAnsi" w:cstheme="minorHAnsi"/>
          <w:color w:val="000000" w:themeColor="text1"/>
          <w:sz w:val="26"/>
          <w:szCs w:val="26"/>
        </w:rPr>
        <w:t xml:space="preserve"> disciplinare sau </w:t>
      </w:r>
      <w:proofErr w:type="spellStart"/>
      <w:r w:rsidRPr="00C32886">
        <w:rPr>
          <w:rFonts w:asciiTheme="minorHAnsi" w:hAnsiTheme="minorHAnsi" w:cstheme="minorHAnsi"/>
          <w:color w:val="000000" w:themeColor="text1"/>
          <w:sz w:val="26"/>
          <w:szCs w:val="26"/>
        </w:rPr>
        <w:t>acţiunile</w:t>
      </w:r>
      <w:proofErr w:type="spellEnd"/>
      <w:r w:rsidRPr="00C32886">
        <w:rPr>
          <w:rFonts w:asciiTheme="minorHAnsi" w:hAnsiTheme="minorHAnsi" w:cstheme="minorHAnsi"/>
          <w:color w:val="000000" w:themeColor="text1"/>
          <w:sz w:val="26"/>
          <w:szCs w:val="26"/>
        </w:rPr>
        <w:t xml:space="preserve"> exercitate de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în </w:t>
      </w:r>
      <w:proofErr w:type="spellStart"/>
      <w:r w:rsidRPr="00C32886">
        <w:rPr>
          <w:rFonts w:asciiTheme="minorHAnsi" w:hAnsiTheme="minorHAnsi" w:cstheme="minorHAnsi"/>
          <w:color w:val="000000" w:themeColor="text1"/>
          <w:sz w:val="26"/>
          <w:szCs w:val="26"/>
        </w:rPr>
        <w:t>faţa</w:t>
      </w:r>
      <w:proofErr w:type="spellEnd"/>
      <w:r w:rsidRPr="00C32886">
        <w:rPr>
          <w:rFonts w:asciiTheme="minorHAnsi" w:hAnsiTheme="minorHAnsi" w:cstheme="minorHAnsi"/>
          <w:color w:val="000000" w:themeColor="text1"/>
          <w:sz w:val="26"/>
          <w:szCs w:val="26"/>
        </w:rPr>
        <w:t xml:space="preserve"> Plenului sau a </w:t>
      </w:r>
      <w:proofErr w:type="spellStart"/>
      <w:r w:rsidRPr="00C32886">
        <w:rPr>
          <w:rFonts w:asciiTheme="minorHAnsi" w:hAnsiTheme="minorHAnsi" w:cstheme="minorHAnsi"/>
          <w:color w:val="000000" w:themeColor="text1"/>
          <w:sz w:val="26"/>
          <w:szCs w:val="26"/>
        </w:rPr>
        <w:t>secţiilor</w:t>
      </w:r>
      <w:proofErr w:type="spellEnd"/>
      <w:r w:rsidRPr="00C32886">
        <w:rPr>
          <w:rFonts w:asciiTheme="minorHAnsi" w:hAnsiTheme="minorHAnsi" w:cstheme="minorHAnsi"/>
          <w:color w:val="000000" w:themeColor="text1"/>
          <w:sz w:val="26"/>
          <w:szCs w:val="26"/>
        </w:rPr>
        <w:t xml:space="preserve"> corespunzătoare ale Consiliului Superior al Magistraturii,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căile de atac declarate împotriva hotărârilor </w:t>
      </w:r>
      <w:proofErr w:type="spellStart"/>
      <w:r w:rsidRPr="00C32886">
        <w:rPr>
          <w:rFonts w:asciiTheme="minorHAnsi" w:hAnsiTheme="minorHAnsi" w:cstheme="minorHAnsi"/>
          <w:color w:val="000000" w:themeColor="text1"/>
          <w:sz w:val="26"/>
          <w:szCs w:val="26"/>
        </w:rPr>
        <w:t>pronunţate</w:t>
      </w:r>
      <w:proofErr w:type="spellEnd"/>
      <w:r w:rsidRPr="00C32886">
        <w:rPr>
          <w:rFonts w:asciiTheme="minorHAnsi" w:hAnsiTheme="minorHAnsi" w:cstheme="minorHAnsi"/>
          <w:color w:val="000000" w:themeColor="text1"/>
          <w:sz w:val="26"/>
          <w:szCs w:val="26"/>
        </w:rPr>
        <w:t xml:space="preserve"> de acestea,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w:t>
      </w:r>
    </w:p>
    <w:p w14:paraId="636B74AE" w14:textId="068DF1ED"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i)</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analizează oportunitatea promovării căilor de atac împotriva hotărârilor </w:t>
      </w:r>
      <w:proofErr w:type="spellStart"/>
      <w:r w:rsidRPr="00C32886">
        <w:rPr>
          <w:rFonts w:asciiTheme="minorHAnsi" w:hAnsiTheme="minorHAnsi" w:cstheme="minorHAnsi"/>
          <w:color w:val="000000" w:themeColor="text1"/>
          <w:sz w:val="26"/>
          <w:szCs w:val="26"/>
        </w:rPr>
        <w:t>pronunţate</w:t>
      </w:r>
      <w:proofErr w:type="spellEnd"/>
      <w:r w:rsidRPr="00C32886">
        <w:rPr>
          <w:rFonts w:asciiTheme="minorHAnsi" w:hAnsiTheme="minorHAnsi" w:cstheme="minorHAnsi"/>
          <w:color w:val="000000" w:themeColor="text1"/>
          <w:sz w:val="26"/>
          <w:szCs w:val="26"/>
        </w:rPr>
        <w:t xml:space="preserve"> de Plen sau de </w:t>
      </w:r>
      <w:proofErr w:type="spellStart"/>
      <w:r w:rsidRPr="00C32886">
        <w:rPr>
          <w:rFonts w:asciiTheme="minorHAnsi" w:hAnsiTheme="minorHAnsi" w:cstheme="minorHAnsi"/>
          <w:color w:val="000000" w:themeColor="text1"/>
          <w:sz w:val="26"/>
          <w:szCs w:val="26"/>
        </w:rPr>
        <w:t>secţiile</w:t>
      </w:r>
      <w:proofErr w:type="spellEnd"/>
      <w:r w:rsidRPr="00C32886">
        <w:rPr>
          <w:rFonts w:asciiTheme="minorHAnsi" w:hAnsiTheme="minorHAnsi" w:cstheme="minorHAnsi"/>
          <w:color w:val="000000" w:themeColor="text1"/>
          <w:sz w:val="26"/>
          <w:szCs w:val="26"/>
        </w:rPr>
        <w:t xml:space="preserve"> corespunzătoare ale Consiliului Superior al Magistraturii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motivează plângerile, </w:t>
      </w:r>
      <w:r w:rsidR="002D59FF" w:rsidRPr="00C32886">
        <w:rPr>
          <w:rFonts w:asciiTheme="minorHAnsi" w:hAnsiTheme="minorHAnsi" w:cstheme="minorHAnsi"/>
          <w:color w:val="000000" w:themeColor="text1"/>
          <w:sz w:val="26"/>
          <w:szCs w:val="26"/>
        </w:rPr>
        <w:t>contestațiile</w:t>
      </w:r>
      <w:r w:rsidRPr="00C32886">
        <w:rPr>
          <w:rFonts w:asciiTheme="minorHAnsi" w:hAnsiTheme="minorHAnsi" w:cstheme="minorHAnsi"/>
          <w:color w:val="000000" w:themeColor="text1"/>
          <w:sz w:val="26"/>
          <w:szCs w:val="26"/>
        </w:rPr>
        <w:t xml:space="preserve">, recursurile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celelalte acte procedurale în aceste cauze;</w:t>
      </w:r>
    </w:p>
    <w:p w14:paraId="51DEFE84" w14:textId="0E86BDAF"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j)</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participă,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 în cadrul comisiilor de concurs organizate la nivelul Institutului </w:t>
      </w:r>
      <w:proofErr w:type="spellStart"/>
      <w:r w:rsidRPr="00C32886">
        <w:rPr>
          <w:rFonts w:asciiTheme="minorHAnsi" w:hAnsiTheme="minorHAnsi" w:cstheme="minorHAnsi"/>
          <w:color w:val="000000" w:themeColor="text1"/>
          <w:sz w:val="26"/>
          <w:szCs w:val="26"/>
        </w:rPr>
        <w:t>Naţional</w:t>
      </w:r>
      <w:proofErr w:type="spellEnd"/>
      <w:r w:rsidRPr="00C32886">
        <w:rPr>
          <w:rFonts w:asciiTheme="minorHAnsi" w:hAnsiTheme="minorHAnsi" w:cstheme="minorHAnsi"/>
          <w:color w:val="000000" w:themeColor="text1"/>
          <w:sz w:val="26"/>
          <w:szCs w:val="26"/>
        </w:rPr>
        <w:t xml:space="preserve"> al Magistraturii, Consiliului Superior al Magistraturii sau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3642407B" w14:textId="622798F8"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k)</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pot participa în calitatea de expert în proiecte cu </w:t>
      </w:r>
      <w:proofErr w:type="spellStart"/>
      <w:r w:rsidRPr="00C32886">
        <w:rPr>
          <w:rFonts w:asciiTheme="minorHAnsi" w:hAnsiTheme="minorHAnsi" w:cstheme="minorHAnsi"/>
          <w:color w:val="000000" w:themeColor="text1"/>
          <w:sz w:val="26"/>
          <w:szCs w:val="26"/>
        </w:rPr>
        <w:t>finanţare</w:t>
      </w:r>
      <w:proofErr w:type="spellEnd"/>
      <w:r w:rsidRPr="00C32886">
        <w:rPr>
          <w:rFonts w:asciiTheme="minorHAnsi" w:hAnsiTheme="minorHAnsi" w:cstheme="minorHAnsi"/>
          <w:color w:val="000000" w:themeColor="text1"/>
          <w:sz w:val="26"/>
          <w:szCs w:val="26"/>
        </w:rPr>
        <w:t xml:space="preserve"> externă în domeniul </w:t>
      </w:r>
      <w:proofErr w:type="spellStart"/>
      <w:r w:rsidRPr="00C32886">
        <w:rPr>
          <w:rFonts w:asciiTheme="minorHAnsi" w:hAnsiTheme="minorHAnsi" w:cstheme="minorHAnsi"/>
          <w:color w:val="000000" w:themeColor="text1"/>
          <w:sz w:val="26"/>
          <w:szCs w:val="26"/>
        </w:rPr>
        <w:t>justiţiei</w:t>
      </w:r>
      <w:proofErr w:type="spellEnd"/>
      <w:r w:rsidRPr="00C32886">
        <w:rPr>
          <w:rFonts w:asciiTheme="minorHAnsi" w:hAnsiTheme="minorHAnsi" w:cstheme="minorHAnsi"/>
          <w:color w:val="000000" w:themeColor="text1"/>
          <w:sz w:val="26"/>
          <w:szCs w:val="26"/>
        </w:rPr>
        <w:t>;</w:t>
      </w:r>
    </w:p>
    <w:p w14:paraId="7F9F1CFF" w14:textId="24245D5A"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lastRenderedPageBreak/>
        <w:t>l)</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îndeplinesc orice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prevăzute de lege, de prezentul regulament sau stabilite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ori de directorul de </w:t>
      </w:r>
      <w:proofErr w:type="spellStart"/>
      <w:r w:rsidRPr="00C32886">
        <w:rPr>
          <w:rFonts w:asciiTheme="minorHAnsi" w:hAnsiTheme="minorHAnsi" w:cstheme="minorHAnsi"/>
          <w:color w:val="000000" w:themeColor="text1"/>
          <w:sz w:val="26"/>
          <w:szCs w:val="26"/>
        </w:rPr>
        <w:t>direcţie</w:t>
      </w:r>
      <w:proofErr w:type="spellEnd"/>
      <w:r w:rsidRPr="00C32886">
        <w:rPr>
          <w:rFonts w:asciiTheme="minorHAnsi" w:hAnsiTheme="minorHAnsi" w:cstheme="minorHAnsi"/>
          <w:color w:val="000000" w:themeColor="text1"/>
          <w:sz w:val="26"/>
          <w:szCs w:val="26"/>
        </w:rPr>
        <w:t xml:space="preserve">, în limitele legii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conform </w:t>
      </w:r>
      <w:proofErr w:type="spellStart"/>
      <w:r w:rsidRPr="00C32886">
        <w:rPr>
          <w:rFonts w:asciiTheme="minorHAnsi" w:hAnsiTheme="minorHAnsi" w:cstheme="minorHAnsi"/>
          <w:color w:val="000000" w:themeColor="text1"/>
          <w:sz w:val="26"/>
          <w:szCs w:val="26"/>
        </w:rPr>
        <w:t>fişei</w:t>
      </w:r>
      <w:proofErr w:type="spellEnd"/>
      <w:r w:rsidRPr="00C32886">
        <w:rPr>
          <w:rFonts w:asciiTheme="minorHAnsi" w:hAnsiTheme="minorHAnsi" w:cstheme="minorHAnsi"/>
          <w:color w:val="000000" w:themeColor="text1"/>
          <w:sz w:val="26"/>
          <w:szCs w:val="26"/>
        </w:rPr>
        <w:t xml:space="preserve"> postului.</w:t>
      </w:r>
    </w:p>
    <w:p w14:paraId="1F9D9C8B" w14:textId="77777777" w:rsidR="00AD21A3" w:rsidRDefault="00C513A3" w:rsidP="00AD21A3">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(2)</w:t>
      </w:r>
      <w:r w:rsidR="00AD21A3">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Inspectorii judiciari </w:t>
      </w:r>
      <w:proofErr w:type="spellStart"/>
      <w:r w:rsidRPr="00C32886">
        <w:rPr>
          <w:rFonts w:asciiTheme="minorHAnsi" w:hAnsiTheme="minorHAnsi" w:cstheme="minorHAnsi"/>
          <w:color w:val="000000" w:themeColor="text1"/>
          <w:sz w:val="26"/>
          <w:szCs w:val="26"/>
        </w:rPr>
        <w:t>îşi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desfăşoară</w:t>
      </w:r>
      <w:proofErr w:type="spellEnd"/>
      <w:r w:rsidRPr="00C32886">
        <w:rPr>
          <w:rFonts w:asciiTheme="minorHAnsi" w:hAnsiTheme="minorHAnsi" w:cstheme="minorHAnsi"/>
          <w:color w:val="000000" w:themeColor="text1"/>
          <w:sz w:val="26"/>
          <w:szCs w:val="26"/>
        </w:rPr>
        <w:t xml:space="preserve"> activitatea în mod independent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imparţial</w:t>
      </w:r>
      <w:proofErr w:type="spellEnd"/>
      <w:r w:rsidRPr="00C32886">
        <w:rPr>
          <w:rFonts w:asciiTheme="minorHAnsi" w:hAnsiTheme="minorHAnsi" w:cstheme="minorHAnsi"/>
          <w:color w:val="000000" w:themeColor="text1"/>
          <w:sz w:val="26"/>
          <w:szCs w:val="26"/>
        </w:rPr>
        <w:t>.</w:t>
      </w:r>
    </w:p>
    <w:p w14:paraId="0716E022" w14:textId="77777777"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b/>
          <w:color w:val="000000" w:themeColor="text1"/>
          <w:sz w:val="26"/>
          <w:szCs w:val="26"/>
        </w:rPr>
        <w:t xml:space="preserve">Art. 22 </w:t>
      </w:r>
      <w:r w:rsidR="00AD21A3">
        <w:rPr>
          <w:rFonts w:asciiTheme="minorHAnsi" w:hAnsiTheme="minorHAnsi" w:cstheme="minorHAnsi"/>
          <w:bCs/>
          <w:color w:val="000000" w:themeColor="text1"/>
          <w:sz w:val="26"/>
          <w:szCs w:val="26"/>
        </w:rPr>
        <w:t xml:space="preserve">- </w:t>
      </w:r>
      <w:r w:rsidRPr="00C32886">
        <w:rPr>
          <w:rFonts w:asciiTheme="minorHAnsi" w:hAnsiTheme="minorHAnsi" w:cstheme="minorHAnsi"/>
          <w:color w:val="000000" w:themeColor="text1"/>
          <w:sz w:val="26"/>
          <w:szCs w:val="26"/>
        </w:rPr>
        <w:t xml:space="preserve">În cadrul </w:t>
      </w:r>
      <w:proofErr w:type="spellStart"/>
      <w:r w:rsidRPr="00C32886">
        <w:rPr>
          <w:rFonts w:asciiTheme="minorHAnsi" w:hAnsiTheme="minorHAnsi" w:cstheme="minorHAnsi"/>
          <w:color w:val="000000" w:themeColor="text1"/>
          <w:sz w:val="26"/>
          <w:szCs w:val="26"/>
        </w:rPr>
        <w:t>direcţiilor</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funcţionează</w:t>
      </w:r>
      <w:proofErr w:type="spellEnd"/>
      <w:r w:rsidRPr="00C32886">
        <w:rPr>
          <w:rFonts w:asciiTheme="minorHAnsi" w:hAnsiTheme="minorHAnsi" w:cstheme="minorHAnsi"/>
          <w:color w:val="000000" w:themeColor="text1"/>
          <w:sz w:val="26"/>
          <w:szCs w:val="26"/>
        </w:rPr>
        <w:t xml:space="preserve"> câte un compartiment de secretariat, arhivă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registratură, cu următoarele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w:t>
      </w:r>
    </w:p>
    <w:p w14:paraId="1D890BC1" w14:textId="09A2E1B7"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a)</w:t>
      </w:r>
      <w:r w:rsidR="0023642F">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secretariatul, arhiva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registratura </w:t>
      </w:r>
      <w:proofErr w:type="spellStart"/>
      <w:r w:rsidRPr="00C32886">
        <w:rPr>
          <w:rFonts w:asciiTheme="minorHAnsi" w:hAnsiTheme="minorHAnsi" w:cstheme="minorHAnsi"/>
          <w:color w:val="000000" w:themeColor="text1"/>
          <w:sz w:val="26"/>
          <w:szCs w:val="26"/>
        </w:rPr>
        <w:t>direcţiilor</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w:t>
      </w:r>
    </w:p>
    <w:p w14:paraId="09C94684" w14:textId="48B9DFF4"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23642F">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întocmesc adresele de comunicare a </w:t>
      </w:r>
      <w:proofErr w:type="spellStart"/>
      <w:r w:rsidRPr="00C32886">
        <w:rPr>
          <w:rFonts w:asciiTheme="minorHAnsi" w:hAnsiTheme="minorHAnsi" w:cstheme="minorHAnsi"/>
          <w:color w:val="000000" w:themeColor="text1"/>
          <w:sz w:val="26"/>
          <w:szCs w:val="26"/>
        </w:rPr>
        <w:t>rezoluţiilor</w:t>
      </w:r>
      <w:proofErr w:type="spellEnd"/>
      <w:r w:rsidRPr="00C32886">
        <w:rPr>
          <w:rFonts w:asciiTheme="minorHAnsi" w:hAnsiTheme="minorHAnsi" w:cstheme="minorHAnsi"/>
          <w:color w:val="000000" w:themeColor="text1"/>
          <w:sz w:val="26"/>
          <w:szCs w:val="26"/>
        </w:rPr>
        <w:t xml:space="preserve">/actelor emise în lucrările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w:t>
      </w:r>
    </w:p>
    <w:p w14:paraId="6239EC7A" w14:textId="77777777"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23642F">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întocmesc lucrările cu caracter administrativ;</w:t>
      </w:r>
    </w:p>
    <w:p w14:paraId="1E51ED6E" w14:textId="12196293"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23642F">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pregătesc dosarele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realizează circuitul acestora în cadrul </w:t>
      </w:r>
      <w:proofErr w:type="spellStart"/>
      <w:r w:rsidRPr="00C32886">
        <w:rPr>
          <w:rFonts w:asciiTheme="minorHAnsi" w:hAnsiTheme="minorHAnsi" w:cstheme="minorHAnsi"/>
          <w:color w:val="000000" w:themeColor="text1"/>
          <w:sz w:val="26"/>
          <w:szCs w:val="26"/>
        </w:rPr>
        <w:t>direcţiilor</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w:t>
      </w:r>
    </w:p>
    <w:p w14:paraId="15BA2020" w14:textId="77777777"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e)</w:t>
      </w:r>
      <w:r w:rsidR="0023642F">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îndeplinesc orice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date din </w:t>
      </w:r>
      <w:proofErr w:type="spellStart"/>
      <w:r w:rsidRPr="00C32886">
        <w:rPr>
          <w:rFonts w:asciiTheme="minorHAnsi" w:hAnsiTheme="minorHAnsi" w:cstheme="minorHAnsi"/>
          <w:color w:val="000000" w:themeColor="text1"/>
          <w:sz w:val="26"/>
          <w:szCs w:val="26"/>
        </w:rPr>
        <w:t>dispoziţia</w:t>
      </w:r>
      <w:proofErr w:type="spellEnd"/>
      <w:r w:rsidRPr="00C32886">
        <w:rPr>
          <w:rFonts w:asciiTheme="minorHAnsi" w:hAnsiTheme="minorHAnsi" w:cstheme="minorHAnsi"/>
          <w:color w:val="000000" w:themeColor="text1"/>
          <w:sz w:val="26"/>
          <w:szCs w:val="26"/>
        </w:rPr>
        <w:t xml:space="preserv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la propunerea directorului de </w:t>
      </w:r>
      <w:proofErr w:type="spellStart"/>
      <w:r w:rsidRPr="00C32886">
        <w:rPr>
          <w:rFonts w:asciiTheme="minorHAnsi" w:hAnsiTheme="minorHAnsi" w:cstheme="minorHAnsi"/>
          <w:color w:val="000000" w:themeColor="text1"/>
          <w:sz w:val="26"/>
          <w:szCs w:val="26"/>
        </w:rPr>
        <w:t>direcţie</w:t>
      </w:r>
      <w:proofErr w:type="spellEnd"/>
      <w:r w:rsidRPr="00C32886">
        <w:rPr>
          <w:rFonts w:asciiTheme="minorHAnsi" w:hAnsiTheme="minorHAnsi" w:cstheme="minorHAnsi"/>
          <w:color w:val="000000" w:themeColor="text1"/>
          <w:sz w:val="26"/>
          <w:szCs w:val="26"/>
        </w:rPr>
        <w:t>, în limitele legii.</w:t>
      </w:r>
    </w:p>
    <w:p w14:paraId="6578928B" w14:textId="77777777" w:rsidR="0023642F" w:rsidRDefault="0023642F" w:rsidP="0023642F">
      <w:pPr>
        <w:spacing w:after="0"/>
        <w:ind w:firstLine="708"/>
        <w:jc w:val="both"/>
        <w:rPr>
          <w:rFonts w:asciiTheme="minorHAnsi" w:hAnsiTheme="minorHAnsi" w:cstheme="minorHAnsi"/>
          <w:bCs/>
          <w:color w:val="000000" w:themeColor="text1"/>
          <w:sz w:val="26"/>
          <w:szCs w:val="26"/>
        </w:rPr>
      </w:pPr>
    </w:p>
    <w:p w14:paraId="3B2B647B" w14:textId="77777777" w:rsidR="0023642F" w:rsidRDefault="00C513A3" w:rsidP="0023642F">
      <w:pPr>
        <w:spacing w:after="0"/>
        <w:ind w:firstLine="708"/>
        <w:jc w:val="both"/>
        <w:rPr>
          <w:rFonts w:asciiTheme="minorHAnsi" w:hAnsiTheme="minorHAnsi" w:cstheme="minorHAnsi"/>
          <w:b/>
          <w:color w:val="000000" w:themeColor="text1"/>
          <w:sz w:val="26"/>
          <w:szCs w:val="26"/>
        </w:rPr>
      </w:pPr>
      <w:proofErr w:type="spellStart"/>
      <w:r w:rsidRPr="00C32886">
        <w:rPr>
          <w:rFonts w:asciiTheme="minorHAnsi" w:hAnsiTheme="minorHAnsi" w:cstheme="minorHAnsi"/>
          <w:b/>
          <w:color w:val="000000" w:themeColor="text1"/>
          <w:sz w:val="26"/>
          <w:szCs w:val="26"/>
        </w:rPr>
        <w:t>S</w:t>
      </w:r>
      <w:r w:rsidR="0023642F" w:rsidRPr="00C32886">
        <w:rPr>
          <w:rFonts w:asciiTheme="minorHAnsi" w:hAnsiTheme="minorHAnsi" w:cstheme="minorHAnsi"/>
          <w:b/>
          <w:color w:val="000000" w:themeColor="text1"/>
          <w:sz w:val="26"/>
          <w:szCs w:val="26"/>
        </w:rPr>
        <w:t>ecţiunea</w:t>
      </w:r>
      <w:proofErr w:type="spellEnd"/>
      <w:r w:rsidRPr="00C32886">
        <w:rPr>
          <w:rFonts w:asciiTheme="minorHAnsi" w:hAnsiTheme="minorHAnsi" w:cstheme="minorHAnsi"/>
          <w:b/>
          <w:color w:val="000000" w:themeColor="text1"/>
          <w:sz w:val="26"/>
          <w:szCs w:val="26"/>
        </w:rPr>
        <w:t xml:space="preserve"> </w:t>
      </w:r>
      <w:r w:rsidR="0023642F">
        <w:rPr>
          <w:rFonts w:asciiTheme="minorHAnsi" w:hAnsiTheme="minorHAnsi" w:cstheme="minorHAnsi"/>
          <w:b/>
          <w:color w:val="000000" w:themeColor="text1"/>
          <w:sz w:val="26"/>
          <w:szCs w:val="26"/>
        </w:rPr>
        <w:t xml:space="preserve">a </w:t>
      </w:r>
      <w:r w:rsidRPr="00C32886">
        <w:rPr>
          <w:rFonts w:asciiTheme="minorHAnsi" w:hAnsiTheme="minorHAnsi" w:cstheme="minorHAnsi"/>
          <w:b/>
          <w:color w:val="000000" w:themeColor="text1"/>
          <w:sz w:val="26"/>
          <w:szCs w:val="26"/>
        </w:rPr>
        <w:t>3</w:t>
      </w:r>
      <w:r w:rsidR="0023642F">
        <w:rPr>
          <w:rFonts w:asciiTheme="minorHAnsi" w:hAnsiTheme="minorHAnsi" w:cstheme="minorHAnsi"/>
          <w:b/>
          <w:color w:val="000000" w:themeColor="text1"/>
          <w:sz w:val="26"/>
          <w:szCs w:val="26"/>
        </w:rPr>
        <w:t>-a</w:t>
      </w:r>
    </w:p>
    <w:p w14:paraId="11D200BC" w14:textId="77777777" w:rsidR="0023642F" w:rsidRDefault="00C513A3" w:rsidP="0023642F">
      <w:pPr>
        <w:spacing w:after="0"/>
        <w:ind w:firstLine="708"/>
        <w:jc w:val="both"/>
        <w:rPr>
          <w:rFonts w:asciiTheme="minorHAnsi" w:hAnsiTheme="minorHAnsi" w:cstheme="minorHAnsi"/>
          <w:bCs/>
          <w:color w:val="000000" w:themeColor="text1"/>
          <w:sz w:val="26"/>
          <w:szCs w:val="26"/>
        </w:rPr>
      </w:pPr>
      <w:proofErr w:type="spellStart"/>
      <w:r w:rsidRPr="00C32886">
        <w:rPr>
          <w:rFonts w:asciiTheme="minorHAnsi" w:hAnsiTheme="minorHAnsi" w:cstheme="minorHAnsi"/>
          <w:b/>
          <w:color w:val="000000" w:themeColor="text1"/>
          <w:sz w:val="26"/>
          <w:szCs w:val="26"/>
        </w:rPr>
        <w:t>Direcţiile</w:t>
      </w:r>
      <w:proofErr w:type="spellEnd"/>
      <w:r w:rsidRPr="00C32886">
        <w:rPr>
          <w:rFonts w:asciiTheme="minorHAnsi" w:hAnsiTheme="minorHAnsi" w:cstheme="minorHAnsi"/>
          <w:b/>
          <w:color w:val="000000" w:themeColor="text1"/>
          <w:sz w:val="26"/>
          <w:szCs w:val="26"/>
        </w:rPr>
        <w:t xml:space="preserve"> </w:t>
      </w:r>
      <w:proofErr w:type="spellStart"/>
      <w:r w:rsidRPr="00C32886">
        <w:rPr>
          <w:rFonts w:asciiTheme="minorHAnsi" w:hAnsiTheme="minorHAnsi" w:cstheme="minorHAnsi"/>
          <w:b/>
          <w:color w:val="000000" w:themeColor="text1"/>
          <w:sz w:val="26"/>
          <w:szCs w:val="26"/>
        </w:rPr>
        <w:t>şi</w:t>
      </w:r>
      <w:proofErr w:type="spellEnd"/>
      <w:r w:rsidRPr="00C32886">
        <w:rPr>
          <w:rFonts w:asciiTheme="minorHAnsi" w:hAnsiTheme="minorHAnsi" w:cstheme="minorHAnsi"/>
          <w:b/>
          <w:color w:val="000000" w:themeColor="text1"/>
          <w:sz w:val="26"/>
          <w:szCs w:val="26"/>
        </w:rPr>
        <w:t xml:space="preserve"> compartimentele-suport</w:t>
      </w:r>
    </w:p>
    <w:p w14:paraId="12CB976C" w14:textId="77777777" w:rsidR="0023642F" w:rsidRDefault="0023642F" w:rsidP="0023642F">
      <w:pPr>
        <w:spacing w:after="0"/>
        <w:ind w:firstLine="708"/>
        <w:jc w:val="both"/>
        <w:rPr>
          <w:rFonts w:asciiTheme="minorHAnsi" w:hAnsiTheme="minorHAnsi" w:cstheme="minorHAnsi"/>
          <w:bCs/>
          <w:color w:val="000000" w:themeColor="text1"/>
          <w:sz w:val="26"/>
          <w:szCs w:val="26"/>
        </w:rPr>
      </w:pPr>
    </w:p>
    <w:p w14:paraId="3881648C" w14:textId="77777777"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b/>
          <w:color w:val="000000" w:themeColor="text1"/>
          <w:sz w:val="26"/>
          <w:szCs w:val="26"/>
        </w:rPr>
        <w:t xml:space="preserve">Art. 23 </w:t>
      </w:r>
    </w:p>
    <w:p w14:paraId="714AEC12" w14:textId="77777777"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(1)</w:t>
      </w:r>
      <w:r w:rsidR="0023642F">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Direcţia</w:t>
      </w:r>
      <w:proofErr w:type="spellEnd"/>
      <w:r w:rsidRPr="00C32886">
        <w:rPr>
          <w:rFonts w:asciiTheme="minorHAnsi" w:hAnsiTheme="minorHAnsi" w:cstheme="minorHAnsi"/>
          <w:color w:val="000000" w:themeColor="text1"/>
          <w:sz w:val="26"/>
          <w:szCs w:val="26"/>
        </w:rPr>
        <w:t xml:space="preserve"> secretariat general este condusă de un director numit prin ordin al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din rândul personalului de specialitate juridică asimilat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Acesta este, de regulă,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purtătorul de cuvânt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25CC5FD7" w14:textId="77777777"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(2)</w:t>
      </w:r>
      <w:r w:rsidR="0023642F">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Numirea în </w:t>
      </w:r>
      <w:proofErr w:type="spellStart"/>
      <w:r w:rsidRPr="00C32886">
        <w:rPr>
          <w:rFonts w:asciiTheme="minorHAnsi" w:hAnsiTheme="minorHAnsi" w:cstheme="minorHAnsi"/>
          <w:color w:val="000000" w:themeColor="text1"/>
          <w:sz w:val="26"/>
          <w:szCs w:val="26"/>
        </w:rPr>
        <w:t>funcţia</w:t>
      </w:r>
      <w:proofErr w:type="spellEnd"/>
      <w:r w:rsidRPr="00C32886">
        <w:rPr>
          <w:rFonts w:asciiTheme="minorHAnsi" w:hAnsiTheme="minorHAnsi" w:cstheme="minorHAnsi"/>
          <w:color w:val="000000" w:themeColor="text1"/>
          <w:sz w:val="26"/>
          <w:szCs w:val="26"/>
        </w:rPr>
        <w:t xml:space="preserve"> prevăzută la alin. (1) se face pe baza evaluării unui proiect de management, în cadrul unui interviu </w:t>
      </w:r>
      <w:proofErr w:type="spellStart"/>
      <w:r w:rsidRPr="00C32886">
        <w:rPr>
          <w:rFonts w:asciiTheme="minorHAnsi" w:hAnsiTheme="minorHAnsi" w:cstheme="minorHAnsi"/>
          <w:color w:val="000000" w:themeColor="text1"/>
          <w:sz w:val="26"/>
          <w:szCs w:val="26"/>
        </w:rPr>
        <w:t>susţinut</w:t>
      </w:r>
      <w:proofErr w:type="spellEnd"/>
      <w:r w:rsidRPr="00C32886">
        <w:rPr>
          <w:rFonts w:asciiTheme="minorHAnsi" w:hAnsiTheme="minorHAnsi" w:cstheme="minorHAnsi"/>
          <w:color w:val="000000" w:themeColor="text1"/>
          <w:sz w:val="26"/>
          <w:szCs w:val="26"/>
        </w:rPr>
        <w:t xml:space="preserve"> în </w:t>
      </w:r>
      <w:proofErr w:type="spellStart"/>
      <w:r w:rsidRPr="00C32886">
        <w:rPr>
          <w:rFonts w:asciiTheme="minorHAnsi" w:hAnsiTheme="minorHAnsi" w:cstheme="minorHAnsi"/>
          <w:color w:val="000000" w:themeColor="text1"/>
          <w:sz w:val="26"/>
          <w:szCs w:val="26"/>
        </w:rPr>
        <w:t>faţa</w:t>
      </w:r>
      <w:proofErr w:type="spellEnd"/>
      <w:r w:rsidRPr="00C32886">
        <w:rPr>
          <w:rFonts w:asciiTheme="minorHAnsi" w:hAnsiTheme="minorHAnsi" w:cstheme="minorHAnsi"/>
          <w:color w:val="000000" w:themeColor="text1"/>
          <w:sz w:val="26"/>
          <w:szCs w:val="26"/>
        </w:rPr>
        <w:t xml:space="preserv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w:t>
      </w:r>
    </w:p>
    <w:p w14:paraId="4FF9A811" w14:textId="77777777"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(3)</w:t>
      </w:r>
      <w:r w:rsidR="0023642F">
        <w:rPr>
          <w:rFonts w:asciiTheme="minorHAnsi" w:hAnsiTheme="minorHAnsi" w:cstheme="minorHAnsi"/>
          <w:color w:val="000000" w:themeColor="text1"/>
          <w:sz w:val="26"/>
          <w:szCs w:val="26"/>
        </w:rPr>
        <w:t xml:space="preserve"> </w:t>
      </w:r>
      <w:r w:rsidR="002D59FF" w:rsidRPr="00C32886">
        <w:rPr>
          <w:rFonts w:asciiTheme="minorHAnsi" w:hAnsiTheme="minorHAnsi" w:cstheme="minorHAnsi"/>
          <w:color w:val="000000" w:themeColor="text1"/>
          <w:sz w:val="26"/>
          <w:szCs w:val="26"/>
        </w:rPr>
        <w:t>Anunțul</w:t>
      </w:r>
      <w:r w:rsidRPr="00C32886">
        <w:rPr>
          <w:rFonts w:asciiTheme="minorHAnsi" w:hAnsiTheme="minorHAnsi" w:cstheme="minorHAnsi"/>
          <w:color w:val="000000" w:themeColor="text1"/>
          <w:sz w:val="26"/>
          <w:szCs w:val="26"/>
        </w:rPr>
        <w:t xml:space="preserve"> cu privire la </w:t>
      </w:r>
      <w:r w:rsidR="002D59FF" w:rsidRPr="00C32886">
        <w:rPr>
          <w:rFonts w:asciiTheme="minorHAnsi" w:hAnsiTheme="minorHAnsi" w:cstheme="minorHAnsi"/>
          <w:color w:val="000000" w:themeColor="text1"/>
          <w:sz w:val="26"/>
          <w:szCs w:val="26"/>
        </w:rPr>
        <w:t>declanșarea</w:t>
      </w:r>
      <w:r w:rsidRPr="00C32886">
        <w:rPr>
          <w:rFonts w:asciiTheme="minorHAnsi" w:hAnsiTheme="minorHAnsi" w:cstheme="minorHAnsi"/>
          <w:color w:val="000000" w:themeColor="text1"/>
          <w:sz w:val="26"/>
          <w:szCs w:val="26"/>
        </w:rPr>
        <w:t xml:space="preserve"> procedurii de </w:t>
      </w:r>
      <w:proofErr w:type="spellStart"/>
      <w:r w:rsidRPr="00C32886">
        <w:rPr>
          <w:rFonts w:asciiTheme="minorHAnsi" w:hAnsiTheme="minorHAnsi" w:cstheme="minorHAnsi"/>
          <w:color w:val="000000" w:themeColor="text1"/>
          <w:sz w:val="26"/>
          <w:szCs w:val="26"/>
        </w:rPr>
        <w:t>selecţie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data </w:t>
      </w:r>
      <w:proofErr w:type="spellStart"/>
      <w:r w:rsidRPr="00C32886">
        <w:rPr>
          <w:rFonts w:asciiTheme="minorHAnsi" w:hAnsiTheme="minorHAnsi" w:cstheme="minorHAnsi"/>
          <w:color w:val="000000" w:themeColor="text1"/>
          <w:sz w:val="26"/>
          <w:szCs w:val="26"/>
        </w:rPr>
        <w:t>susţinerii</w:t>
      </w:r>
      <w:proofErr w:type="spellEnd"/>
      <w:r w:rsidRPr="00C32886">
        <w:rPr>
          <w:rFonts w:asciiTheme="minorHAnsi" w:hAnsiTheme="minorHAnsi" w:cstheme="minorHAnsi"/>
          <w:color w:val="000000" w:themeColor="text1"/>
          <w:sz w:val="26"/>
          <w:szCs w:val="26"/>
        </w:rPr>
        <w:t xml:space="preserve"> proiectului de management se publică pe pagina de intranet 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cu cel </w:t>
      </w:r>
      <w:proofErr w:type="spellStart"/>
      <w:r w:rsidRPr="00C32886">
        <w:rPr>
          <w:rFonts w:asciiTheme="minorHAnsi" w:hAnsiTheme="minorHAnsi" w:cstheme="minorHAnsi"/>
          <w:color w:val="000000" w:themeColor="text1"/>
          <w:sz w:val="26"/>
          <w:szCs w:val="26"/>
        </w:rPr>
        <w:t>puţin</w:t>
      </w:r>
      <w:proofErr w:type="spellEnd"/>
      <w:r w:rsidRPr="00C32886">
        <w:rPr>
          <w:rFonts w:asciiTheme="minorHAnsi" w:hAnsiTheme="minorHAnsi" w:cstheme="minorHAnsi"/>
          <w:color w:val="000000" w:themeColor="text1"/>
          <w:sz w:val="26"/>
          <w:szCs w:val="26"/>
        </w:rPr>
        <w:t xml:space="preserve"> 15 zile înainte de data interviului.</w:t>
      </w:r>
    </w:p>
    <w:p w14:paraId="0BFFBB40" w14:textId="77777777"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(4)</w:t>
      </w:r>
      <w:r w:rsidR="0023642F">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Funcţia</w:t>
      </w:r>
      <w:proofErr w:type="spellEnd"/>
      <w:r w:rsidRPr="00C32886">
        <w:rPr>
          <w:rFonts w:asciiTheme="minorHAnsi" w:hAnsiTheme="minorHAnsi" w:cstheme="minorHAnsi"/>
          <w:color w:val="000000" w:themeColor="text1"/>
          <w:sz w:val="26"/>
          <w:szCs w:val="26"/>
        </w:rPr>
        <w:t xml:space="preserve"> prevăzută la alin. (1) poate fi ocupată de personalul de specialitate juridică asimilat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cu o vechime efectivă de cel </w:t>
      </w:r>
      <w:proofErr w:type="spellStart"/>
      <w:r w:rsidRPr="00C32886">
        <w:rPr>
          <w:rFonts w:asciiTheme="minorHAnsi" w:hAnsiTheme="minorHAnsi" w:cstheme="minorHAnsi"/>
          <w:color w:val="000000" w:themeColor="text1"/>
          <w:sz w:val="26"/>
          <w:szCs w:val="26"/>
        </w:rPr>
        <w:t>puţin</w:t>
      </w:r>
      <w:proofErr w:type="spellEnd"/>
      <w:r w:rsidRPr="00C32886">
        <w:rPr>
          <w:rFonts w:asciiTheme="minorHAnsi" w:hAnsiTheme="minorHAnsi" w:cstheme="minorHAnsi"/>
          <w:color w:val="000000" w:themeColor="text1"/>
          <w:sz w:val="26"/>
          <w:szCs w:val="26"/>
        </w:rPr>
        <w:t xml:space="preserve"> patru ani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în cadrul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care a </w:t>
      </w:r>
      <w:proofErr w:type="spellStart"/>
      <w:r w:rsidRPr="00C32886">
        <w:rPr>
          <w:rFonts w:asciiTheme="minorHAnsi" w:hAnsiTheme="minorHAnsi" w:cstheme="minorHAnsi"/>
          <w:color w:val="000000" w:themeColor="text1"/>
          <w:sz w:val="26"/>
          <w:szCs w:val="26"/>
        </w:rPr>
        <w:t>obţinut</w:t>
      </w:r>
      <w:proofErr w:type="spellEnd"/>
      <w:r w:rsidRPr="00C32886">
        <w:rPr>
          <w:rFonts w:asciiTheme="minorHAnsi" w:hAnsiTheme="minorHAnsi" w:cstheme="minorHAnsi"/>
          <w:color w:val="000000" w:themeColor="text1"/>
          <w:sz w:val="26"/>
          <w:szCs w:val="26"/>
        </w:rPr>
        <w:t xml:space="preserve"> calificativul "foarte bine" la ultima evaluare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nu a fost </w:t>
      </w:r>
      <w:r w:rsidR="002D59FF" w:rsidRPr="00C32886">
        <w:rPr>
          <w:rFonts w:asciiTheme="minorHAnsi" w:hAnsiTheme="minorHAnsi" w:cstheme="minorHAnsi"/>
          <w:color w:val="000000" w:themeColor="text1"/>
          <w:sz w:val="26"/>
          <w:szCs w:val="26"/>
        </w:rPr>
        <w:t>sancționat</w:t>
      </w:r>
      <w:r w:rsidRPr="00C32886">
        <w:rPr>
          <w:rFonts w:asciiTheme="minorHAnsi" w:hAnsiTheme="minorHAnsi" w:cstheme="minorHAnsi"/>
          <w:color w:val="000000" w:themeColor="text1"/>
          <w:sz w:val="26"/>
          <w:szCs w:val="26"/>
        </w:rPr>
        <w:t xml:space="preserve"> disciplinar în ultimii 3 ani, cu </w:t>
      </w:r>
      <w:proofErr w:type="spellStart"/>
      <w:r w:rsidRPr="00C32886">
        <w:rPr>
          <w:rFonts w:asciiTheme="minorHAnsi" w:hAnsiTheme="minorHAnsi" w:cstheme="minorHAnsi"/>
          <w:color w:val="000000" w:themeColor="text1"/>
          <w:sz w:val="26"/>
          <w:szCs w:val="26"/>
        </w:rPr>
        <w:t>excepţia</w:t>
      </w:r>
      <w:proofErr w:type="spellEnd"/>
      <w:r w:rsidRPr="00C32886">
        <w:rPr>
          <w:rFonts w:asciiTheme="minorHAnsi" w:hAnsiTheme="minorHAnsi" w:cstheme="minorHAnsi"/>
          <w:color w:val="000000" w:themeColor="text1"/>
          <w:sz w:val="26"/>
          <w:szCs w:val="26"/>
        </w:rPr>
        <w:t xml:space="preserve"> cazului în care a intervenit radierea </w:t>
      </w:r>
      <w:proofErr w:type="spellStart"/>
      <w:r w:rsidRPr="00C32886">
        <w:rPr>
          <w:rFonts w:asciiTheme="minorHAnsi" w:hAnsiTheme="minorHAnsi" w:cstheme="minorHAnsi"/>
          <w:color w:val="000000" w:themeColor="text1"/>
          <w:sz w:val="26"/>
          <w:szCs w:val="26"/>
        </w:rPr>
        <w:t>sancţiunii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Condiţia</w:t>
      </w:r>
      <w:proofErr w:type="spellEnd"/>
      <w:r w:rsidRPr="00C32886">
        <w:rPr>
          <w:rFonts w:asciiTheme="minorHAnsi" w:hAnsiTheme="minorHAnsi" w:cstheme="minorHAnsi"/>
          <w:color w:val="000000" w:themeColor="text1"/>
          <w:sz w:val="26"/>
          <w:szCs w:val="26"/>
        </w:rPr>
        <w:t xml:space="preserve"> de vechime trebuie îndeplinită până la data evaluării proiectului de management.</w:t>
      </w:r>
    </w:p>
    <w:p w14:paraId="6E01C8EA" w14:textId="77777777"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(5)</w:t>
      </w:r>
      <w:r w:rsidR="0023642F">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Candidaturile </w:t>
      </w:r>
      <w:proofErr w:type="spellStart"/>
      <w:r w:rsidRPr="00C32886">
        <w:rPr>
          <w:rFonts w:asciiTheme="minorHAnsi" w:hAnsiTheme="minorHAnsi" w:cstheme="minorHAnsi"/>
          <w:color w:val="000000" w:themeColor="text1"/>
          <w:sz w:val="26"/>
          <w:szCs w:val="26"/>
        </w:rPr>
        <w:t>însoţite</w:t>
      </w:r>
      <w:proofErr w:type="spellEnd"/>
      <w:r w:rsidRPr="00C32886">
        <w:rPr>
          <w:rFonts w:asciiTheme="minorHAnsi" w:hAnsiTheme="minorHAnsi" w:cstheme="minorHAnsi"/>
          <w:color w:val="000000" w:themeColor="text1"/>
          <w:sz w:val="26"/>
          <w:szCs w:val="26"/>
        </w:rPr>
        <w:t xml:space="preserve"> de documentele considerate relevante se depun la </w:t>
      </w:r>
      <w:r w:rsidR="00BC04FB" w:rsidRPr="00C32886">
        <w:rPr>
          <w:rFonts w:asciiTheme="minorHAnsi" w:hAnsiTheme="minorHAnsi" w:cstheme="minorHAnsi"/>
          <w:color w:val="000000" w:themeColor="text1"/>
          <w:sz w:val="26"/>
          <w:szCs w:val="26"/>
        </w:rPr>
        <w:t>Serviciul registratură, arhivă și expediții</w:t>
      </w:r>
      <w:r w:rsidRPr="00C32886">
        <w:rPr>
          <w:rFonts w:asciiTheme="minorHAnsi" w:hAnsiTheme="minorHAnsi" w:cstheme="minorHAnsi"/>
          <w:color w:val="000000" w:themeColor="text1"/>
          <w:sz w:val="26"/>
          <w:szCs w:val="26"/>
        </w:rPr>
        <w:t xml:space="preserve">, în termen de 5 zile de la publicarea </w:t>
      </w:r>
      <w:proofErr w:type="spellStart"/>
      <w:r w:rsidRPr="00C32886">
        <w:rPr>
          <w:rFonts w:asciiTheme="minorHAnsi" w:hAnsiTheme="minorHAnsi" w:cstheme="minorHAnsi"/>
          <w:color w:val="000000" w:themeColor="text1"/>
          <w:sz w:val="26"/>
          <w:szCs w:val="26"/>
        </w:rPr>
        <w:t>anunţului</w:t>
      </w:r>
      <w:proofErr w:type="spellEnd"/>
      <w:r w:rsidRPr="00C32886">
        <w:rPr>
          <w:rFonts w:asciiTheme="minorHAnsi" w:hAnsiTheme="minorHAnsi" w:cstheme="minorHAnsi"/>
          <w:color w:val="000000" w:themeColor="text1"/>
          <w:sz w:val="26"/>
          <w:szCs w:val="26"/>
        </w:rPr>
        <w:t xml:space="preserve"> prevăzut la alin. (3).</w:t>
      </w:r>
    </w:p>
    <w:p w14:paraId="40331207" w14:textId="77777777" w:rsidR="0023642F" w:rsidRDefault="00C513A3" w:rsidP="0023642F">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lastRenderedPageBreak/>
        <w:t>(6)</w:t>
      </w:r>
      <w:r w:rsidR="0023642F">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caz de note egale, departajarea </w:t>
      </w:r>
      <w:proofErr w:type="spellStart"/>
      <w:r w:rsidRPr="00C32886">
        <w:rPr>
          <w:rFonts w:asciiTheme="minorHAnsi" w:hAnsiTheme="minorHAnsi" w:cstheme="minorHAnsi"/>
          <w:color w:val="000000" w:themeColor="text1"/>
          <w:sz w:val="26"/>
          <w:szCs w:val="26"/>
        </w:rPr>
        <w:t>candidaţilor</w:t>
      </w:r>
      <w:proofErr w:type="spellEnd"/>
      <w:r w:rsidRPr="00C32886">
        <w:rPr>
          <w:rFonts w:asciiTheme="minorHAnsi" w:hAnsiTheme="minorHAnsi" w:cstheme="minorHAnsi"/>
          <w:color w:val="000000" w:themeColor="text1"/>
          <w:sz w:val="26"/>
          <w:szCs w:val="26"/>
        </w:rPr>
        <w:t xml:space="preserve"> se face, în ordine,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de vechimea cea mai mare în </w:t>
      </w:r>
      <w:proofErr w:type="spellStart"/>
      <w:r w:rsidRPr="00C32886">
        <w:rPr>
          <w:rFonts w:asciiTheme="minorHAnsi" w:hAnsiTheme="minorHAnsi" w:cstheme="minorHAnsi"/>
          <w:color w:val="000000" w:themeColor="text1"/>
          <w:sz w:val="26"/>
          <w:szCs w:val="26"/>
        </w:rPr>
        <w:t>funcţii</w:t>
      </w:r>
      <w:proofErr w:type="spellEnd"/>
      <w:r w:rsidRPr="00C32886">
        <w:rPr>
          <w:rFonts w:asciiTheme="minorHAnsi" w:hAnsiTheme="minorHAnsi" w:cstheme="minorHAnsi"/>
          <w:color w:val="000000" w:themeColor="text1"/>
          <w:sz w:val="26"/>
          <w:szCs w:val="26"/>
        </w:rPr>
        <w:t xml:space="preserve"> de conducere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vechimea mai mare în </w:t>
      </w:r>
      <w:proofErr w:type="spellStart"/>
      <w:r w:rsidRPr="00C32886">
        <w:rPr>
          <w:rFonts w:asciiTheme="minorHAnsi" w:hAnsiTheme="minorHAnsi" w:cstheme="minorHAnsi"/>
          <w:color w:val="000000" w:themeColor="text1"/>
          <w:sz w:val="26"/>
          <w:szCs w:val="26"/>
        </w:rPr>
        <w:t>funcţiile</w:t>
      </w:r>
      <w:proofErr w:type="spellEnd"/>
      <w:r w:rsidRPr="00C32886">
        <w:rPr>
          <w:rFonts w:asciiTheme="minorHAnsi" w:hAnsiTheme="minorHAnsi" w:cstheme="minorHAnsi"/>
          <w:color w:val="000000" w:themeColor="text1"/>
          <w:sz w:val="26"/>
          <w:szCs w:val="26"/>
        </w:rPr>
        <w:t xml:space="preserve"> de specialitate juridică.</w:t>
      </w:r>
    </w:p>
    <w:p w14:paraId="596966CA" w14:textId="77777777"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(7)</w:t>
      </w:r>
      <w:r w:rsidR="0023642F">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w:t>
      </w:r>
      <w:proofErr w:type="spellStart"/>
      <w:r w:rsidRPr="00C32886">
        <w:rPr>
          <w:rFonts w:asciiTheme="minorHAnsi" w:hAnsiTheme="minorHAnsi" w:cstheme="minorHAnsi"/>
          <w:color w:val="000000" w:themeColor="text1"/>
          <w:sz w:val="26"/>
          <w:szCs w:val="26"/>
        </w:rPr>
        <w:t>situaţia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vacantării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funcţiei</w:t>
      </w:r>
      <w:proofErr w:type="spellEnd"/>
      <w:r w:rsidRPr="00C32886">
        <w:rPr>
          <w:rFonts w:asciiTheme="minorHAnsi" w:hAnsiTheme="minorHAnsi" w:cstheme="minorHAnsi"/>
          <w:color w:val="000000" w:themeColor="text1"/>
          <w:sz w:val="26"/>
          <w:szCs w:val="26"/>
        </w:rPr>
        <w:t xml:space="preserve"> de director, interimatul </w:t>
      </w:r>
      <w:proofErr w:type="spellStart"/>
      <w:r w:rsidRPr="00C32886">
        <w:rPr>
          <w:rFonts w:asciiTheme="minorHAnsi" w:hAnsiTheme="minorHAnsi" w:cstheme="minorHAnsi"/>
          <w:color w:val="000000" w:themeColor="text1"/>
          <w:sz w:val="26"/>
          <w:szCs w:val="26"/>
        </w:rPr>
        <w:t>funcţiei</w:t>
      </w:r>
      <w:proofErr w:type="spellEnd"/>
      <w:r w:rsidRPr="00C32886">
        <w:rPr>
          <w:rFonts w:asciiTheme="minorHAnsi" w:hAnsiTheme="minorHAnsi" w:cstheme="minorHAnsi"/>
          <w:color w:val="000000" w:themeColor="text1"/>
          <w:sz w:val="26"/>
          <w:szCs w:val="26"/>
        </w:rPr>
        <w:t xml:space="preserve"> se asigură, până la data ocupării acestei </w:t>
      </w:r>
      <w:proofErr w:type="spellStart"/>
      <w:r w:rsidRPr="00C32886">
        <w:rPr>
          <w:rFonts w:asciiTheme="minorHAnsi" w:hAnsiTheme="minorHAnsi" w:cstheme="minorHAnsi"/>
          <w:color w:val="000000" w:themeColor="text1"/>
          <w:sz w:val="26"/>
          <w:szCs w:val="26"/>
        </w:rPr>
        <w:t>funcţii</w:t>
      </w:r>
      <w:proofErr w:type="spellEnd"/>
      <w:r w:rsidRPr="00C32886">
        <w:rPr>
          <w:rFonts w:asciiTheme="minorHAnsi" w:hAnsiTheme="minorHAnsi" w:cstheme="minorHAnsi"/>
          <w:color w:val="000000" w:themeColor="text1"/>
          <w:sz w:val="26"/>
          <w:szCs w:val="26"/>
        </w:rPr>
        <w:t xml:space="preserve">, de o altă persoană încadrată pe </w:t>
      </w:r>
      <w:proofErr w:type="spellStart"/>
      <w:r w:rsidRPr="00C32886">
        <w:rPr>
          <w:rFonts w:asciiTheme="minorHAnsi" w:hAnsiTheme="minorHAnsi" w:cstheme="minorHAnsi"/>
          <w:color w:val="000000" w:themeColor="text1"/>
          <w:sz w:val="26"/>
          <w:szCs w:val="26"/>
        </w:rPr>
        <w:t>funcţia</w:t>
      </w:r>
      <w:proofErr w:type="spellEnd"/>
      <w:r w:rsidRPr="00C32886">
        <w:rPr>
          <w:rFonts w:asciiTheme="minorHAnsi" w:hAnsiTheme="minorHAnsi" w:cstheme="minorHAnsi"/>
          <w:color w:val="000000" w:themeColor="text1"/>
          <w:sz w:val="26"/>
          <w:szCs w:val="26"/>
        </w:rPr>
        <w:t xml:space="preserve"> de personal de specialitate juridică asimilat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desemnată prin ordin al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w:t>
      </w:r>
    </w:p>
    <w:p w14:paraId="6A076D43" w14:textId="77777777"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b/>
          <w:color w:val="000000" w:themeColor="text1"/>
          <w:sz w:val="26"/>
          <w:szCs w:val="26"/>
        </w:rPr>
        <w:t xml:space="preserve">Art. 24 </w:t>
      </w:r>
      <w:r w:rsidR="00FD03CE">
        <w:rPr>
          <w:rFonts w:asciiTheme="minorHAnsi" w:hAnsiTheme="minorHAnsi" w:cstheme="minorHAnsi"/>
          <w:bCs/>
          <w:color w:val="000000" w:themeColor="text1"/>
          <w:sz w:val="26"/>
          <w:szCs w:val="26"/>
        </w:rPr>
        <w:t xml:space="preserve">- </w:t>
      </w:r>
      <w:r w:rsidRPr="00C32886">
        <w:rPr>
          <w:rFonts w:asciiTheme="minorHAnsi" w:hAnsiTheme="minorHAnsi" w:cstheme="minorHAnsi"/>
          <w:color w:val="000000" w:themeColor="text1"/>
          <w:sz w:val="26"/>
          <w:szCs w:val="26"/>
        </w:rPr>
        <w:t xml:space="preserve">Directorul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secretariat general are, în principal, următoarele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w:t>
      </w:r>
    </w:p>
    <w:p w14:paraId="4DB8C3CC" w14:textId="7BEBAB68"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a)</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exercită </w:t>
      </w:r>
      <w:proofErr w:type="spellStart"/>
      <w:r w:rsidRPr="00C32886">
        <w:rPr>
          <w:rFonts w:asciiTheme="minorHAnsi" w:hAnsiTheme="minorHAnsi" w:cstheme="minorHAnsi"/>
          <w:color w:val="000000" w:themeColor="text1"/>
          <w:sz w:val="26"/>
          <w:szCs w:val="26"/>
        </w:rPr>
        <w:t>funcţia</w:t>
      </w:r>
      <w:proofErr w:type="spellEnd"/>
      <w:r w:rsidRPr="00C32886">
        <w:rPr>
          <w:rFonts w:asciiTheme="minorHAnsi" w:hAnsiTheme="minorHAnsi" w:cstheme="minorHAnsi"/>
          <w:color w:val="000000" w:themeColor="text1"/>
          <w:sz w:val="26"/>
          <w:szCs w:val="26"/>
        </w:rPr>
        <w:t xml:space="preserve"> de conducere a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sens în care organizează, coordonează, îndrumă, controlează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răspunde pentru activitatea </w:t>
      </w:r>
      <w:proofErr w:type="spellStart"/>
      <w:r w:rsidRPr="00C32886">
        <w:rPr>
          <w:rFonts w:asciiTheme="minorHAnsi" w:hAnsiTheme="minorHAnsi" w:cstheme="minorHAnsi"/>
          <w:color w:val="000000" w:themeColor="text1"/>
          <w:sz w:val="26"/>
          <w:szCs w:val="26"/>
        </w:rPr>
        <w:t>desfăşurată</w:t>
      </w:r>
      <w:proofErr w:type="spellEnd"/>
      <w:r w:rsidRPr="00C32886">
        <w:rPr>
          <w:rFonts w:asciiTheme="minorHAnsi" w:hAnsiTheme="minorHAnsi" w:cstheme="minorHAnsi"/>
          <w:color w:val="000000" w:themeColor="text1"/>
          <w:sz w:val="26"/>
          <w:szCs w:val="26"/>
        </w:rPr>
        <w:t xml:space="preserve"> în cadrul acesteia, urmărind stabilirea unor proceduri unitare de lucru;</w:t>
      </w:r>
    </w:p>
    <w:p w14:paraId="73C3AE98" w14:textId="1B1BBD4E"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coordonează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controlează activitatea de repartizare a lucrărilor la nivelul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pe care o conduce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stabileşte</w:t>
      </w:r>
      <w:proofErr w:type="spellEnd"/>
      <w:r w:rsidRPr="00C32886">
        <w:rPr>
          <w:rFonts w:asciiTheme="minorHAnsi" w:hAnsiTheme="minorHAnsi" w:cstheme="minorHAnsi"/>
          <w:color w:val="000000" w:themeColor="text1"/>
          <w:sz w:val="26"/>
          <w:szCs w:val="26"/>
        </w:rPr>
        <w:t xml:space="preserve"> regulile aplicabile în </w:t>
      </w:r>
      <w:proofErr w:type="spellStart"/>
      <w:r w:rsidRPr="00C32886">
        <w:rPr>
          <w:rFonts w:asciiTheme="minorHAnsi" w:hAnsiTheme="minorHAnsi" w:cstheme="minorHAnsi"/>
          <w:color w:val="000000" w:themeColor="text1"/>
          <w:sz w:val="26"/>
          <w:szCs w:val="26"/>
        </w:rPr>
        <w:t>situaţiile</w:t>
      </w:r>
      <w:proofErr w:type="spellEnd"/>
      <w:r w:rsidRPr="00C32886">
        <w:rPr>
          <w:rFonts w:asciiTheme="minorHAnsi" w:hAnsiTheme="minorHAnsi" w:cstheme="minorHAnsi"/>
          <w:color w:val="000000" w:themeColor="text1"/>
          <w:sz w:val="26"/>
          <w:szCs w:val="26"/>
        </w:rPr>
        <w:t xml:space="preserve"> urgente, neprevăzute de lege sau de prezentul regulament;</w:t>
      </w:r>
    </w:p>
    <w:p w14:paraId="1CF78751" w14:textId="123A0B04"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organizează activitatea de formare profesională a personalului din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w:t>
      </w:r>
    </w:p>
    <w:p w14:paraId="24F28430" w14:textId="57C55C56"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formulează propuneri privind </w:t>
      </w:r>
      <w:proofErr w:type="spellStart"/>
      <w:r w:rsidRPr="00C32886">
        <w:rPr>
          <w:rFonts w:asciiTheme="minorHAnsi" w:hAnsiTheme="minorHAnsi" w:cstheme="minorHAnsi"/>
          <w:color w:val="000000" w:themeColor="text1"/>
          <w:sz w:val="26"/>
          <w:szCs w:val="26"/>
        </w:rPr>
        <w:t>atribuţiile</w:t>
      </w:r>
      <w:proofErr w:type="spellEnd"/>
      <w:r w:rsidRPr="00C32886">
        <w:rPr>
          <w:rFonts w:asciiTheme="minorHAnsi" w:hAnsiTheme="minorHAnsi" w:cstheme="minorHAnsi"/>
          <w:color w:val="000000" w:themeColor="text1"/>
          <w:sz w:val="26"/>
          <w:szCs w:val="26"/>
        </w:rPr>
        <w:t xml:space="preserve"> personalului din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redistribuirea personalului pe posturi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acestuia,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de nevoile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w:t>
      </w:r>
    </w:p>
    <w:p w14:paraId="02CAC742" w14:textId="49743ECF"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e)</w:t>
      </w:r>
      <w:r w:rsidR="00FD03CE">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urmăreşte</w:t>
      </w:r>
      <w:proofErr w:type="spellEnd"/>
      <w:r w:rsidRPr="00C32886">
        <w:rPr>
          <w:rFonts w:asciiTheme="minorHAnsi" w:hAnsiTheme="minorHAnsi" w:cstheme="minorHAnsi"/>
          <w:color w:val="000000" w:themeColor="text1"/>
          <w:sz w:val="26"/>
          <w:szCs w:val="26"/>
        </w:rPr>
        <w:t xml:space="preserve"> repartizarea echilibrată 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către personalul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pe care o conduce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dispune măsuri corespunzătoare de echilibrare a volumului de activitate;</w:t>
      </w:r>
    </w:p>
    <w:p w14:paraId="65403EE2" w14:textId="0B9A76CD"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f)</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verifică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avizează actele întocmite de personalul din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pe care o conduce;</w:t>
      </w:r>
    </w:p>
    <w:p w14:paraId="6AD61C23" w14:textId="3FCC43A8"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g)</w:t>
      </w:r>
      <w:r w:rsidR="00FD03CE">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urmăreşte</w:t>
      </w:r>
      <w:proofErr w:type="spellEnd"/>
      <w:r w:rsidRPr="00C32886">
        <w:rPr>
          <w:rFonts w:asciiTheme="minorHAnsi" w:hAnsiTheme="minorHAnsi" w:cstheme="minorHAnsi"/>
          <w:color w:val="000000" w:themeColor="text1"/>
          <w:sz w:val="26"/>
          <w:szCs w:val="26"/>
        </w:rPr>
        <w:t xml:space="preserve"> respectarea termenelor prevăzute de lege sau regulamente pentru lucrările de </w:t>
      </w:r>
      <w:proofErr w:type="spellStart"/>
      <w:r w:rsidRPr="00C32886">
        <w:rPr>
          <w:rFonts w:asciiTheme="minorHAnsi" w:hAnsiTheme="minorHAnsi" w:cstheme="minorHAnsi"/>
          <w:color w:val="000000" w:themeColor="text1"/>
          <w:sz w:val="26"/>
          <w:szCs w:val="26"/>
        </w:rPr>
        <w:t>competenţa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w:t>
      </w:r>
    </w:p>
    <w:p w14:paraId="4F86A819" w14:textId="1A4C4BD1"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h)</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rezolvă </w:t>
      </w:r>
      <w:proofErr w:type="spellStart"/>
      <w:r w:rsidRPr="00C32886">
        <w:rPr>
          <w:rFonts w:asciiTheme="minorHAnsi" w:hAnsiTheme="minorHAnsi" w:cstheme="minorHAnsi"/>
          <w:color w:val="000000" w:themeColor="text1"/>
          <w:sz w:val="26"/>
          <w:szCs w:val="26"/>
        </w:rPr>
        <w:t>corespondenţa</w:t>
      </w:r>
      <w:proofErr w:type="spellEnd"/>
      <w:r w:rsidRPr="00C32886">
        <w:rPr>
          <w:rFonts w:asciiTheme="minorHAnsi" w:hAnsiTheme="minorHAnsi" w:cstheme="minorHAnsi"/>
          <w:color w:val="000000" w:themeColor="text1"/>
          <w:sz w:val="26"/>
          <w:szCs w:val="26"/>
        </w:rPr>
        <w:t xml:space="preserve"> adresată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w:t>
      </w:r>
    </w:p>
    <w:p w14:paraId="2866EAE8" w14:textId="77777777"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i)</w:t>
      </w:r>
      <w:r w:rsidR="00FD03CE">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orice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prevăzute de lege, de prezentul regulament sau stabilite prin </w:t>
      </w:r>
      <w:proofErr w:type="spellStart"/>
      <w:r w:rsidRPr="00C32886">
        <w:rPr>
          <w:rFonts w:asciiTheme="minorHAnsi" w:hAnsiTheme="minorHAnsi" w:cstheme="minorHAnsi"/>
          <w:color w:val="000000" w:themeColor="text1"/>
          <w:sz w:val="26"/>
          <w:szCs w:val="26"/>
        </w:rPr>
        <w:t>dispoziţia</w:t>
      </w:r>
      <w:proofErr w:type="spellEnd"/>
      <w:r w:rsidRPr="00C32886">
        <w:rPr>
          <w:rFonts w:asciiTheme="minorHAnsi" w:hAnsiTheme="minorHAnsi" w:cstheme="minorHAnsi"/>
          <w:color w:val="000000" w:themeColor="text1"/>
          <w:sz w:val="26"/>
          <w:szCs w:val="26"/>
        </w:rPr>
        <w:t xml:space="preserv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w:t>
      </w:r>
    </w:p>
    <w:p w14:paraId="5C366DF9" w14:textId="77777777"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b/>
          <w:color w:val="000000" w:themeColor="text1"/>
          <w:sz w:val="26"/>
          <w:szCs w:val="26"/>
        </w:rPr>
        <w:t xml:space="preserve">Art. 25 </w:t>
      </w:r>
      <w:r w:rsidR="00FD03CE">
        <w:rPr>
          <w:rFonts w:asciiTheme="minorHAnsi" w:hAnsiTheme="minorHAnsi" w:cstheme="minorHAnsi"/>
          <w:bCs/>
          <w:color w:val="000000" w:themeColor="text1"/>
          <w:sz w:val="26"/>
          <w:szCs w:val="26"/>
        </w:rPr>
        <w:t xml:space="preserve">- </w:t>
      </w:r>
      <w:r w:rsidR="002D59FF" w:rsidRPr="00C32886">
        <w:rPr>
          <w:rFonts w:asciiTheme="minorHAnsi" w:hAnsiTheme="minorHAnsi" w:cstheme="minorHAnsi"/>
          <w:color w:val="000000" w:themeColor="text1"/>
          <w:sz w:val="26"/>
          <w:szCs w:val="26"/>
        </w:rPr>
        <w:t>(1)</w:t>
      </w:r>
      <w:r w:rsidR="002D59FF" w:rsidRPr="00C32886">
        <w:rPr>
          <w:rFonts w:asciiTheme="minorHAnsi" w:hAnsiTheme="minorHAnsi" w:cstheme="minorHAnsi"/>
          <w:b/>
          <w:color w:val="000000" w:themeColor="text1"/>
          <w:sz w:val="26"/>
          <w:szCs w:val="26"/>
        </w:rPr>
        <w:t xml:space="preserve"> </w:t>
      </w:r>
      <w:r w:rsidR="003C78DD" w:rsidRPr="00C32886">
        <w:rPr>
          <w:rFonts w:asciiTheme="minorHAnsi" w:hAnsiTheme="minorHAnsi" w:cstheme="minorHAnsi"/>
          <w:color w:val="000000" w:themeColor="text1"/>
          <w:sz w:val="26"/>
          <w:szCs w:val="26"/>
        </w:rPr>
        <w:t xml:space="preserve">Serviciul </w:t>
      </w:r>
      <w:r w:rsidR="00BC04FB" w:rsidRPr="00C32886">
        <w:rPr>
          <w:rFonts w:asciiTheme="minorHAnsi" w:hAnsiTheme="minorHAnsi" w:cstheme="minorHAnsi"/>
          <w:color w:val="000000" w:themeColor="text1"/>
          <w:sz w:val="26"/>
          <w:szCs w:val="26"/>
        </w:rPr>
        <w:t>r</w:t>
      </w:r>
      <w:r w:rsidR="003C78DD" w:rsidRPr="00C32886">
        <w:rPr>
          <w:rFonts w:asciiTheme="minorHAnsi" w:hAnsiTheme="minorHAnsi" w:cstheme="minorHAnsi"/>
          <w:color w:val="000000" w:themeColor="text1"/>
          <w:sz w:val="26"/>
          <w:szCs w:val="26"/>
        </w:rPr>
        <w:t xml:space="preserve">egistratură, </w:t>
      </w:r>
      <w:r w:rsidR="00BC04FB" w:rsidRPr="00C32886">
        <w:rPr>
          <w:rFonts w:asciiTheme="minorHAnsi" w:hAnsiTheme="minorHAnsi" w:cstheme="minorHAnsi"/>
          <w:color w:val="000000" w:themeColor="text1"/>
          <w:sz w:val="26"/>
          <w:szCs w:val="26"/>
        </w:rPr>
        <w:t>a</w:t>
      </w:r>
      <w:r w:rsidR="003C78DD" w:rsidRPr="00C32886">
        <w:rPr>
          <w:rFonts w:asciiTheme="minorHAnsi" w:hAnsiTheme="minorHAnsi" w:cstheme="minorHAnsi"/>
          <w:color w:val="000000" w:themeColor="text1"/>
          <w:sz w:val="26"/>
          <w:szCs w:val="26"/>
        </w:rPr>
        <w:t xml:space="preserve">rhivă și </w:t>
      </w:r>
      <w:r w:rsidR="00BC04FB" w:rsidRPr="00C32886">
        <w:rPr>
          <w:rFonts w:asciiTheme="minorHAnsi" w:hAnsiTheme="minorHAnsi" w:cstheme="minorHAnsi"/>
          <w:color w:val="000000" w:themeColor="text1"/>
          <w:sz w:val="26"/>
          <w:szCs w:val="26"/>
        </w:rPr>
        <w:t>e</w:t>
      </w:r>
      <w:r w:rsidR="003C78DD" w:rsidRPr="00C32886">
        <w:rPr>
          <w:rFonts w:asciiTheme="minorHAnsi" w:hAnsiTheme="minorHAnsi" w:cstheme="minorHAnsi"/>
          <w:color w:val="000000" w:themeColor="text1"/>
          <w:sz w:val="26"/>
          <w:szCs w:val="26"/>
        </w:rPr>
        <w:t>xpediții</w:t>
      </w:r>
      <w:r w:rsidR="003C78DD" w:rsidRPr="00C32886" w:rsidDel="00E120E2">
        <w:rPr>
          <w:rFonts w:asciiTheme="minorHAnsi" w:hAnsiTheme="minorHAnsi" w:cstheme="minorHAnsi"/>
          <w:color w:val="000000" w:themeColor="text1"/>
          <w:sz w:val="26"/>
          <w:szCs w:val="26"/>
        </w:rPr>
        <w:t xml:space="preserve"> </w:t>
      </w:r>
      <w:r w:rsidR="003C78DD" w:rsidRPr="00C32886">
        <w:rPr>
          <w:rFonts w:asciiTheme="minorHAnsi" w:hAnsiTheme="minorHAnsi" w:cstheme="minorHAnsi"/>
          <w:color w:val="000000" w:themeColor="text1"/>
          <w:sz w:val="26"/>
          <w:szCs w:val="26"/>
        </w:rPr>
        <w:t xml:space="preserve">este condus de un </w:t>
      </w:r>
      <w:proofErr w:type="spellStart"/>
      <w:r w:rsidR="00BC04FB" w:rsidRPr="00C32886">
        <w:rPr>
          <w:rFonts w:asciiTheme="minorHAnsi" w:hAnsiTheme="minorHAnsi" w:cstheme="minorHAnsi"/>
          <w:color w:val="000000" w:themeColor="text1"/>
          <w:sz w:val="26"/>
          <w:szCs w:val="26"/>
        </w:rPr>
        <w:t>ş</w:t>
      </w:r>
      <w:r w:rsidR="003C78DD" w:rsidRPr="00C32886">
        <w:rPr>
          <w:rFonts w:asciiTheme="minorHAnsi" w:hAnsiTheme="minorHAnsi" w:cstheme="minorHAnsi"/>
          <w:color w:val="000000" w:themeColor="text1"/>
          <w:sz w:val="26"/>
          <w:szCs w:val="26"/>
        </w:rPr>
        <w:t>ef</w:t>
      </w:r>
      <w:proofErr w:type="spellEnd"/>
      <w:r w:rsidR="003C78DD" w:rsidRPr="00C32886">
        <w:rPr>
          <w:rFonts w:asciiTheme="minorHAnsi" w:hAnsiTheme="minorHAnsi" w:cstheme="minorHAnsi"/>
          <w:color w:val="000000" w:themeColor="text1"/>
          <w:sz w:val="26"/>
          <w:szCs w:val="26"/>
        </w:rPr>
        <w:t xml:space="preserve"> serviciu care este înlocuitorul de drept  al directorului Direcției </w:t>
      </w:r>
      <w:r w:rsidR="00C42A9A" w:rsidRPr="00C32886">
        <w:rPr>
          <w:rFonts w:asciiTheme="minorHAnsi" w:hAnsiTheme="minorHAnsi" w:cstheme="minorHAnsi"/>
          <w:color w:val="000000" w:themeColor="text1"/>
          <w:sz w:val="26"/>
          <w:szCs w:val="26"/>
        </w:rPr>
        <w:t>s</w:t>
      </w:r>
      <w:r w:rsidR="003C78DD" w:rsidRPr="00C32886">
        <w:rPr>
          <w:rFonts w:asciiTheme="minorHAnsi" w:hAnsiTheme="minorHAnsi" w:cstheme="minorHAnsi"/>
          <w:color w:val="000000" w:themeColor="text1"/>
          <w:sz w:val="26"/>
          <w:szCs w:val="26"/>
        </w:rPr>
        <w:t xml:space="preserve">ecretariat </w:t>
      </w:r>
      <w:r w:rsidR="00C42A9A" w:rsidRPr="00C32886">
        <w:rPr>
          <w:rFonts w:asciiTheme="minorHAnsi" w:hAnsiTheme="minorHAnsi" w:cstheme="minorHAnsi"/>
          <w:color w:val="000000" w:themeColor="text1"/>
          <w:sz w:val="26"/>
          <w:szCs w:val="26"/>
        </w:rPr>
        <w:t>g</w:t>
      </w:r>
      <w:r w:rsidR="003C78DD" w:rsidRPr="00C32886">
        <w:rPr>
          <w:rFonts w:asciiTheme="minorHAnsi" w:hAnsiTheme="minorHAnsi" w:cstheme="minorHAnsi"/>
          <w:color w:val="000000" w:themeColor="text1"/>
          <w:sz w:val="26"/>
          <w:szCs w:val="26"/>
        </w:rPr>
        <w:t xml:space="preserve">eneral în </w:t>
      </w:r>
      <w:r w:rsidR="00C42A9A" w:rsidRPr="00C32886">
        <w:rPr>
          <w:rFonts w:asciiTheme="minorHAnsi" w:hAnsiTheme="minorHAnsi" w:cstheme="minorHAnsi"/>
          <w:color w:val="000000" w:themeColor="text1"/>
          <w:sz w:val="26"/>
          <w:szCs w:val="26"/>
        </w:rPr>
        <w:t>caz de absență sau incapacitate</w:t>
      </w:r>
      <w:r w:rsidR="003C78DD" w:rsidRPr="00C32886">
        <w:rPr>
          <w:rFonts w:asciiTheme="minorHAnsi" w:hAnsiTheme="minorHAnsi" w:cstheme="minorHAnsi"/>
          <w:color w:val="000000" w:themeColor="text1"/>
          <w:sz w:val="26"/>
          <w:szCs w:val="26"/>
        </w:rPr>
        <w:t xml:space="preserve"> temporară </w:t>
      </w:r>
      <w:r w:rsidR="003A37E8" w:rsidRPr="00C32886">
        <w:rPr>
          <w:rFonts w:asciiTheme="minorHAnsi" w:hAnsiTheme="minorHAnsi" w:cstheme="minorHAnsi"/>
          <w:color w:val="000000" w:themeColor="text1"/>
          <w:sz w:val="26"/>
          <w:szCs w:val="26"/>
        </w:rPr>
        <w:t xml:space="preserve">de muncă </w:t>
      </w:r>
      <w:r w:rsidR="003C78DD" w:rsidRPr="00C32886">
        <w:rPr>
          <w:rFonts w:asciiTheme="minorHAnsi" w:hAnsiTheme="minorHAnsi" w:cstheme="minorHAnsi"/>
          <w:color w:val="000000" w:themeColor="text1"/>
          <w:sz w:val="26"/>
          <w:szCs w:val="26"/>
        </w:rPr>
        <w:t>a acestuia</w:t>
      </w:r>
      <w:r w:rsidR="00BC04FB" w:rsidRPr="00C32886">
        <w:rPr>
          <w:rFonts w:asciiTheme="minorHAnsi" w:hAnsiTheme="minorHAnsi" w:cstheme="minorHAnsi"/>
          <w:color w:val="000000" w:themeColor="text1"/>
          <w:sz w:val="26"/>
          <w:szCs w:val="26"/>
        </w:rPr>
        <w:t xml:space="preserve">. Numirea în funcția publică de șef serviciu se face potrivit </w:t>
      </w:r>
      <w:r w:rsidR="002D59FF" w:rsidRPr="00C32886">
        <w:rPr>
          <w:rFonts w:asciiTheme="minorHAnsi" w:hAnsiTheme="minorHAnsi" w:cstheme="minorHAnsi"/>
          <w:color w:val="000000" w:themeColor="text1"/>
          <w:sz w:val="26"/>
          <w:szCs w:val="26"/>
        </w:rPr>
        <w:t>legii.</w:t>
      </w:r>
    </w:p>
    <w:p w14:paraId="5ED6A007" w14:textId="77777777" w:rsidR="00FD03CE" w:rsidRDefault="002D59FF"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 xml:space="preserve">(2) </w:t>
      </w:r>
      <w:r w:rsidR="00BC04FB" w:rsidRPr="00C32886">
        <w:rPr>
          <w:rFonts w:asciiTheme="minorHAnsi" w:hAnsiTheme="minorHAnsi" w:cstheme="minorHAnsi"/>
          <w:color w:val="000000" w:themeColor="text1"/>
          <w:sz w:val="26"/>
          <w:szCs w:val="26"/>
        </w:rPr>
        <w:t>Serviciul registratură, arhivă și expediții</w:t>
      </w:r>
      <w:r w:rsidR="003C78DD" w:rsidRPr="00C32886">
        <w:rPr>
          <w:rFonts w:asciiTheme="minorHAnsi" w:hAnsiTheme="minorHAnsi" w:cstheme="minorHAnsi"/>
          <w:color w:val="000000" w:themeColor="text1"/>
          <w:sz w:val="26"/>
          <w:szCs w:val="26"/>
        </w:rPr>
        <w:t xml:space="preserve"> </w:t>
      </w:r>
      <w:r w:rsidR="00C513A3" w:rsidRPr="00C32886">
        <w:rPr>
          <w:rFonts w:asciiTheme="minorHAnsi" w:hAnsiTheme="minorHAnsi" w:cstheme="minorHAnsi"/>
          <w:color w:val="000000" w:themeColor="text1"/>
          <w:sz w:val="26"/>
          <w:szCs w:val="26"/>
        </w:rPr>
        <w:t xml:space="preserve">are </w:t>
      </w:r>
      <w:proofErr w:type="spellStart"/>
      <w:r w:rsidR="00C513A3" w:rsidRPr="00C32886">
        <w:rPr>
          <w:rFonts w:asciiTheme="minorHAnsi" w:hAnsiTheme="minorHAnsi" w:cstheme="minorHAnsi"/>
          <w:color w:val="000000" w:themeColor="text1"/>
          <w:sz w:val="26"/>
          <w:szCs w:val="26"/>
        </w:rPr>
        <w:t>atribuţii</w:t>
      </w:r>
      <w:proofErr w:type="spellEnd"/>
      <w:r w:rsidR="00C513A3" w:rsidRPr="00C32886">
        <w:rPr>
          <w:rFonts w:asciiTheme="minorHAnsi" w:hAnsiTheme="minorHAnsi" w:cstheme="minorHAnsi"/>
          <w:color w:val="000000" w:themeColor="text1"/>
          <w:sz w:val="26"/>
          <w:szCs w:val="26"/>
        </w:rPr>
        <w:t xml:space="preserve"> privind lucrările de registratură, de secretariat, de repartizare aleatorie, precum </w:t>
      </w:r>
      <w:proofErr w:type="spellStart"/>
      <w:r w:rsidR="00C513A3" w:rsidRPr="00C32886">
        <w:rPr>
          <w:rFonts w:asciiTheme="minorHAnsi" w:hAnsiTheme="minorHAnsi" w:cstheme="minorHAnsi"/>
          <w:color w:val="000000" w:themeColor="text1"/>
          <w:sz w:val="26"/>
          <w:szCs w:val="26"/>
        </w:rPr>
        <w:t>şi</w:t>
      </w:r>
      <w:proofErr w:type="spellEnd"/>
      <w:r w:rsidR="00C513A3" w:rsidRPr="00C32886">
        <w:rPr>
          <w:rFonts w:asciiTheme="minorHAnsi" w:hAnsiTheme="minorHAnsi" w:cstheme="minorHAnsi"/>
          <w:color w:val="000000" w:themeColor="text1"/>
          <w:sz w:val="26"/>
          <w:szCs w:val="26"/>
        </w:rPr>
        <w:t xml:space="preserve"> de arhivare a documentelor </w:t>
      </w:r>
      <w:proofErr w:type="spellStart"/>
      <w:r w:rsidR="00C513A3" w:rsidRPr="00C32886">
        <w:rPr>
          <w:rFonts w:asciiTheme="minorHAnsi" w:hAnsiTheme="minorHAnsi" w:cstheme="minorHAnsi"/>
          <w:color w:val="000000" w:themeColor="text1"/>
          <w:sz w:val="26"/>
          <w:szCs w:val="26"/>
        </w:rPr>
        <w:t>şi</w:t>
      </w:r>
      <w:proofErr w:type="spellEnd"/>
      <w:r w:rsidR="00C513A3" w:rsidRPr="00C32886">
        <w:rPr>
          <w:rFonts w:asciiTheme="minorHAnsi" w:hAnsiTheme="minorHAnsi" w:cstheme="minorHAnsi"/>
          <w:color w:val="000000" w:themeColor="text1"/>
          <w:sz w:val="26"/>
          <w:szCs w:val="26"/>
        </w:rPr>
        <w:t xml:space="preserve"> de expediere a </w:t>
      </w:r>
      <w:proofErr w:type="spellStart"/>
      <w:r w:rsidR="00C513A3" w:rsidRPr="00C32886">
        <w:rPr>
          <w:rFonts w:asciiTheme="minorHAnsi" w:hAnsiTheme="minorHAnsi" w:cstheme="minorHAnsi"/>
          <w:color w:val="000000" w:themeColor="text1"/>
          <w:sz w:val="26"/>
          <w:szCs w:val="26"/>
        </w:rPr>
        <w:t>corespondenţei</w:t>
      </w:r>
      <w:proofErr w:type="spellEnd"/>
      <w:r w:rsidR="00C513A3" w:rsidRPr="00C32886">
        <w:rPr>
          <w:rFonts w:asciiTheme="minorHAnsi" w:hAnsiTheme="minorHAnsi" w:cstheme="minorHAnsi"/>
          <w:color w:val="000000" w:themeColor="text1"/>
          <w:sz w:val="26"/>
          <w:szCs w:val="26"/>
        </w:rPr>
        <w:t>.</w:t>
      </w:r>
    </w:p>
    <w:p w14:paraId="57619734" w14:textId="77777777" w:rsidR="00FD03CE" w:rsidRDefault="002D59FF" w:rsidP="00FD03CE">
      <w:pPr>
        <w:spacing w:after="0"/>
        <w:ind w:firstLine="708"/>
        <w:jc w:val="both"/>
        <w:rPr>
          <w:rFonts w:asciiTheme="minorHAnsi" w:hAnsiTheme="minorHAnsi" w:cstheme="minorHAnsi"/>
          <w:bCs/>
          <w:color w:val="000000" w:themeColor="text1"/>
          <w:sz w:val="26"/>
          <w:szCs w:val="26"/>
        </w:rPr>
      </w:pPr>
      <w:r w:rsidRPr="00FD03CE">
        <w:rPr>
          <w:rFonts w:asciiTheme="minorHAnsi" w:hAnsiTheme="minorHAnsi" w:cstheme="minorHAnsi"/>
          <w:color w:val="000000" w:themeColor="text1"/>
          <w:sz w:val="26"/>
          <w:szCs w:val="26"/>
        </w:rPr>
        <w:t xml:space="preserve">(3) </w:t>
      </w:r>
      <w:proofErr w:type="spellStart"/>
      <w:r w:rsidR="00C513A3" w:rsidRPr="00FD03CE">
        <w:rPr>
          <w:rFonts w:asciiTheme="minorHAnsi" w:hAnsiTheme="minorHAnsi" w:cstheme="minorHAnsi"/>
          <w:color w:val="000000" w:themeColor="text1"/>
          <w:sz w:val="26"/>
          <w:szCs w:val="26"/>
        </w:rPr>
        <w:t>Atribuţiile</w:t>
      </w:r>
      <w:proofErr w:type="spellEnd"/>
      <w:r w:rsidR="00C513A3" w:rsidRPr="00FD03CE">
        <w:rPr>
          <w:rFonts w:asciiTheme="minorHAnsi" w:hAnsiTheme="minorHAnsi" w:cstheme="minorHAnsi"/>
          <w:color w:val="000000" w:themeColor="text1"/>
          <w:sz w:val="26"/>
          <w:szCs w:val="26"/>
        </w:rPr>
        <w:t xml:space="preserve"> privind lucrările de registratură sunt, în principal, următoarele:</w:t>
      </w:r>
    </w:p>
    <w:p w14:paraId="6EB84AF5" w14:textId="68BC8E3F"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lastRenderedPageBreak/>
        <w:t>a)</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primirea, înregistrarea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repartizarea sesizărilor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corespondenţei</w:t>
      </w:r>
      <w:proofErr w:type="spellEnd"/>
      <w:r w:rsidRPr="00C32886">
        <w:rPr>
          <w:rFonts w:asciiTheme="minorHAnsi" w:hAnsiTheme="minorHAnsi" w:cstheme="minorHAnsi"/>
          <w:color w:val="000000" w:themeColor="text1"/>
          <w:sz w:val="26"/>
          <w:szCs w:val="26"/>
        </w:rPr>
        <w:t xml:space="preserve"> adresate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w:t>
      </w:r>
    </w:p>
    <w:p w14:paraId="2FA17DA2" w14:textId="24A9ECA4"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identificarea </w:t>
      </w:r>
      <w:proofErr w:type="spellStart"/>
      <w:r w:rsidRPr="00C32886">
        <w:rPr>
          <w:rFonts w:asciiTheme="minorHAnsi" w:hAnsiTheme="minorHAnsi" w:cstheme="minorHAnsi"/>
          <w:color w:val="000000" w:themeColor="text1"/>
          <w:sz w:val="26"/>
          <w:szCs w:val="26"/>
        </w:rPr>
        <w:t>existenţei</w:t>
      </w:r>
      <w:proofErr w:type="spellEnd"/>
      <w:r w:rsidRPr="00C32886">
        <w:rPr>
          <w:rFonts w:asciiTheme="minorHAnsi" w:hAnsiTheme="minorHAnsi" w:cstheme="minorHAnsi"/>
          <w:color w:val="000000" w:themeColor="text1"/>
          <w:sz w:val="26"/>
          <w:szCs w:val="26"/>
        </w:rPr>
        <w:t xml:space="preserve"> unor sesizări similare celor nou-primite;</w:t>
      </w:r>
    </w:p>
    <w:p w14:paraId="5D964339" w14:textId="25E81CAE"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pregătirea dosarelor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realizarea circuitului acestora în cadrul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02F6AFA0" w14:textId="54A11587"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transmiterea solicitărilor de </w:t>
      </w:r>
      <w:proofErr w:type="spellStart"/>
      <w:r w:rsidRPr="00C32886">
        <w:rPr>
          <w:rFonts w:asciiTheme="minorHAnsi" w:hAnsiTheme="minorHAnsi" w:cstheme="minorHAnsi"/>
          <w:color w:val="000000" w:themeColor="text1"/>
          <w:sz w:val="26"/>
          <w:szCs w:val="26"/>
        </w:rPr>
        <w:t>relaţii</w:t>
      </w:r>
      <w:proofErr w:type="spellEnd"/>
      <w:r w:rsidRPr="00C32886">
        <w:rPr>
          <w:rFonts w:asciiTheme="minorHAnsi" w:hAnsiTheme="minorHAnsi" w:cstheme="minorHAnsi"/>
          <w:color w:val="000000" w:themeColor="text1"/>
          <w:sz w:val="26"/>
          <w:szCs w:val="26"/>
        </w:rPr>
        <w:t xml:space="preserve"> necesare </w:t>
      </w:r>
      <w:proofErr w:type="spellStart"/>
      <w:r w:rsidRPr="00C32886">
        <w:rPr>
          <w:rFonts w:asciiTheme="minorHAnsi" w:hAnsiTheme="minorHAnsi" w:cstheme="minorHAnsi"/>
          <w:color w:val="000000" w:themeColor="text1"/>
          <w:sz w:val="26"/>
          <w:szCs w:val="26"/>
        </w:rPr>
        <w:t>soluţionării</w:t>
      </w:r>
      <w:proofErr w:type="spellEnd"/>
      <w:r w:rsidRPr="00C32886">
        <w:rPr>
          <w:rFonts w:asciiTheme="minorHAnsi" w:hAnsiTheme="minorHAnsi" w:cstheme="minorHAnsi"/>
          <w:color w:val="000000" w:themeColor="text1"/>
          <w:sz w:val="26"/>
          <w:szCs w:val="26"/>
        </w:rPr>
        <w:t xml:space="preserve"> lucrărilor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w:t>
      </w:r>
    </w:p>
    <w:p w14:paraId="2C4A56E5" w14:textId="42C3BF79"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e)</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înaintarea dosarelor la Consiliul Superior al Magistraturii sau la </w:t>
      </w:r>
      <w:proofErr w:type="spellStart"/>
      <w:r w:rsidRPr="00C32886">
        <w:rPr>
          <w:rFonts w:asciiTheme="minorHAnsi" w:hAnsiTheme="minorHAnsi" w:cstheme="minorHAnsi"/>
          <w:color w:val="000000" w:themeColor="text1"/>
          <w:sz w:val="26"/>
          <w:szCs w:val="26"/>
        </w:rPr>
        <w:t>instanţele</w:t>
      </w:r>
      <w:proofErr w:type="spellEnd"/>
      <w:r w:rsidRPr="00C32886">
        <w:rPr>
          <w:rFonts w:asciiTheme="minorHAnsi" w:hAnsiTheme="minorHAnsi" w:cstheme="minorHAnsi"/>
          <w:color w:val="000000" w:themeColor="text1"/>
          <w:sz w:val="26"/>
          <w:szCs w:val="26"/>
        </w:rPr>
        <w:t xml:space="preserve"> de judecată;</w:t>
      </w:r>
    </w:p>
    <w:p w14:paraId="73856E93" w14:textId="6A956038"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f)</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pregătirea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transmiterea </w:t>
      </w:r>
      <w:proofErr w:type="spellStart"/>
      <w:r w:rsidRPr="00C32886">
        <w:rPr>
          <w:rFonts w:asciiTheme="minorHAnsi" w:hAnsiTheme="minorHAnsi" w:cstheme="minorHAnsi"/>
          <w:color w:val="000000" w:themeColor="text1"/>
          <w:sz w:val="26"/>
          <w:szCs w:val="26"/>
        </w:rPr>
        <w:t>corespondenţei</w:t>
      </w:r>
      <w:proofErr w:type="spellEnd"/>
      <w:r w:rsidRPr="00C32886">
        <w:rPr>
          <w:rFonts w:asciiTheme="minorHAnsi" w:hAnsiTheme="minorHAnsi" w:cstheme="minorHAnsi"/>
          <w:color w:val="000000" w:themeColor="text1"/>
          <w:sz w:val="26"/>
          <w:szCs w:val="26"/>
        </w:rPr>
        <w:t xml:space="preserve"> personalului responsabil cu expedierea acesteia;</w:t>
      </w:r>
    </w:p>
    <w:p w14:paraId="1F35A9B7" w14:textId="7F992752"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g)</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păstrarea în bună stare a dosarelor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55817F16" w14:textId="77777777"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h)</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eliberarea copiilor de pe înscrisurile din lucrările în curs de </w:t>
      </w:r>
      <w:proofErr w:type="spellStart"/>
      <w:r w:rsidRPr="00C32886">
        <w:rPr>
          <w:rFonts w:asciiTheme="minorHAnsi" w:hAnsiTheme="minorHAnsi" w:cstheme="minorHAnsi"/>
          <w:color w:val="000000" w:themeColor="text1"/>
          <w:sz w:val="26"/>
          <w:szCs w:val="26"/>
        </w:rPr>
        <w:t>soluţionare</w:t>
      </w:r>
      <w:proofErr w:type="spellEnd"/>
      <w:r w:rsidRPr="00C32886">
        <w:rPr>
          <w:rFonts w:asciiTheme="minorHAnsi" w:hAnsiTheme="minorHAnsi" w:cstheme="minorHAnsi"/>
          <w:color w:val="000000" w:themeColor="text1"/>
          <w:sz w:val="26"/>
          <w:szCs w:val="26"/>
        </w:rPr>
        <w:t xml:space="preserve"> ale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restituirea înscrisurilor originale.</w:t>
      </w:r>
    </w:p>
    <w:p w14:paraId="75C890E0" w14:textId="33A18490" w:rsidR="00FD03CE" w:rsidRDefault="00C513A3" w:rsidP="00FD03CE">
      <w:pPr>
        <w:spacing w:after="0"/>
        <w:ind w:firstLine="708"/>
        <w:jc w:val="both"/>
        <w:rPr>
          <w:rFonts w:asciiTheme="minorHAnsi" w:hAnsiTheme="minorHAnsi" w:cstheme="minorHAnsi"/>
          <w:bCs/>
          <w:color w:val="000000" w:themeColor="text1"/>
          <w:sz w:val="26"/>
          <w:szCs w:val="26"/>
        </w:rPr>
      </w:pPr>
      <w:r w:rsidRPr="00FD03CE">
        <w:rPr>
          <w:rFonts w:asciiTheme="minorHAnsi" w:hAnsiTheme="minorHAnsi" w:cstheme="minorHAnsi"/>
          <w:color w:val="000000" w:themeColor="text1"/>
          <w:sz w:val="26"/>
          <w:szCs w:val="26"/>
        </w:rPr>
        <w:t>(</w:t>
      </w:r>
      <w:r w:rsidR="00BC04FB" w:rsidRPr="00FD03CE">
        <w:rPr>
          <w:rFonts w:asciiTheme="minorHAnsi" w:hAnsiTheme="minorHAnsi" w:cstheme="minorHAnsi"/>
          <w:color w:val="000000" w:themeColor="text1"/>
          <w:sz w:val="26"/>
          <w:szCs w:val="26"/>
        </w:rPr>
        <w:t>4</w:t>
      </w:r>
      <w:r w:rsidRPr="00FD03CE">
        <w:rPr>
          <w:rFonts w:asciiTheme="minorHAnsi" w:hAnsiTheme="minorHAnsi" w:cstheme="minorHAnsi"/>
          <w:color w:val="000000" w:themeColor="text1"/>
          <w:sz w:val="26"/>
          <w:szCs w:val="26"/>
        </w:rPr>
        <w:t>)</w:t>
      </w:r>
      <w:r w:rsidR="00FD03CE">
        <w:rPr>
          <w:rFonts w:asciiTheme="minorHAnsi" w:hAnsiTheme="minorHAnsi" w:cstheme="minorHAnsi"/>
          <w:color w:val="000000" w:themeColor="text1"/>
          <w:sz w:val="26"/>
          <w:szCs w:val="26"/>
        </w:rPr>
        <w:t xml:space="preserve"> </w:t>
      </w:r>
      <w:proofErr w:type="spellStart"/>
      <w:r w:rsidRPr="00FD03CE">
        <w:rPr>
          <w:rFonts w:asciiTheme="minorHAnsi" w:hAnsiTheme="minorHAnsi" w:cstheme="minorHAnsi"/>
          <w:color w:val="000000" w:themeColor="text1"/>
          <w:sz w:val="26"/>
          <w:szCs w:val="26"/>
        </w:rPr>
        <w:t>Atribuţiile</w:t>
      </w:r>
      <w:proofErr w:type="spellEnd"/>
      <w:r w:rsidRPr="00FD03CE">
        <w:rPr>
          <w:rFonts w:asciiTheme="minorHAnsi" w:hAnsiTheme="minorHAnsi" w:cstheme="minorHAnsi"/>
          <w:color w:val="000000" w:themeColor="text1"/>
          <w:sz w:val="26"/>
          <w:szCs w:val="26"/>
        </w:rPr>
        <w:t xml:space="preserve"> privind lucrările de secretariat sunt, în principal, următoarele:</w:t>
      </w:r>
    </w:p>
    <w:p w14:paraId="3D7A93BC" w14:textId="56675590"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a)</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înregistrarea, </w:t>
      </w:r>
      <w:proofErr w:type="spellStart"/>
      <w:r w:rsidRPr="00C32886">
        <w:rPr>
          <w:rFonts w:asciiTheme="minorHAnsi" w:hAnsiTheme="minorHAnsi" w:cstheme="minorHAnsi"/>
          <w:color w:val="000000" w:themeColor="text1"/>
          <w:sz w:val="26"/>
          <w:szCs w:val="26"/>
        </w:rPr>
        <w:t>evidenţierea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realizarea circuitului lucrărilor întocmite de conducerea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conform repartizării;</w:t>
      </w:r>
    </w:p>
    <w:p w14:paraId="511E4C3A" w14:textId="554A5991"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pregătirea </w:t>
      </w:r>
      <w:proofErr w:type="spellStart"/>
      <w:r w:rsidRPr="00C32886">
        <w:rPr>
          <w:rFonts w:asciiTheme="minorHAnsi" w:hAnsiTheme="minorHAnsi" w:cstheme="minorHAnsi"/>
          <w:color w:val="000000" w:themeColor="text1"/>
          <w:sz w:val="26"/>
          <w:szCs w:val="26"/>
        </w:rPr>
        <w:t>corespondenţei</w:t>
      </w:r>
      <w:proofErr w:type="spellEnd"/>
      <w:r w:rsidRPr="00C32886">
        <w:rPr>
          <w:rFonts w:asciiTheme="minorHAnsi" w:hAnsiTheme="minorHAnsi" w:cstheme="minorHAnsi"/>
          <w:color w:val="000000" w:themeColor="text1"/>
          <w:sz w:val="26"/>
          <w:szCs w:val="26"/>
        </w:rPr>
        <w:t xml:space="preserve"> în vederea expedierii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predarea acesteia personalului desemnat pentru efectuarea lucrărilor de arhivă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expediţie</w:t>
      </w:r>
      <w:proofErr w:type="spellEnd"/>
      <w:r w:rsidRPr="00C32886">
        <w:rPr>
          <w:rFonts w:asciiTheme="minorHAnsi" w:hAnsiTheme="minorHAnsi" w:cstheme="minorHAnsi"/>
          <w:color w:val="000000" w:themeColor="text1"/>
          <w:sz w:val="26"/>
          <w:szCs w:val="26"/>
        </w:rPr>
        <w:t>;</w:t>
      </w:r>
    </w:p>
    <w:p w14:paraId="3A8E4B09" w14:textId="205AEADE"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tehnoredactarea lucrărilor repartizate de conducerea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4A9790F9" w14:textId="5AF0FC4C"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păstrarea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utilizarea </w:t>
      </w:r>
      <w:r w:rsidR="002D59FF" w:rsidRPr="00C32886">
        <w:rPr>
          <w:rFonts w:asciiTheme="minorHAnsi" w:hAnsiTheme="minorHAnsi" w:cstheme="minorHAnsi"/>
          <w:color w:val="000000" w:themeColor="text1"/>
          <w:sz w:val="26"/>
          <w:szCs w:val="26"/>
        </w:rPr>
        <w:t>ștampilelor</w:t>
      </w:r>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conform prevederilor legale;</w:t>
      </w:r>
    </w:p>
    <w:p w14:paraId="67EBC886" w14:textId="77777777"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e)</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păstrarea </w:t>
      </w:r>
      <w:r w:rsidR="002D59FF" w:rsidRPr="00C32886">
        <w:rPr>
          <w:rFonts w:asciiTheme="minorHAnsi" w:hAnsiTheme="minorHAnsi" w:cstheme="minorHAnsi"/>
          <w:color w:val="000000" w:themeColor="text1"/>
          <w:sz w:val="26"/>
          <w:szCs w:val="26"/>
        </w:rPr>
        <w:t>evidenței</w:t>
      </w:r>
      <w:r w:rsidRPr="00C32886">
        <w:rPr>
          <w:rFonts w:asciiTheme="minorHAnsi" w:hAnsiTheme="minorHAnsi" w:cstheme="minorHAnsi"/>
          <w:color w:val="000000" w:themeColor="text1"/>
          <w:sz w:val="26"/>
          <w:szCs w:val="26"/>
        </w:rPr>
        <w:t xml:space="preserve"> ordinelor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deciziilor emise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w:t>
      </w:r>
    </w:p>
    <w:p w14:paraId="5DAB28CD" w14:textId="5487AAE5" w:rsidR="00FD03CE" w:rsidRDefault="00C513A3" w:rsidP="00FD03CE">
      <w:pPr>
        <w:spacing w:after="0"/>
        <w:ind w:firstLine="708"/>
        <w:jc w:val="both"/>
        <w:rPr>
          <w:rFonts w:asciiTheme="minorHAnsi" w:hAnsiTheme="minorHAnsi" w:cstheme="minorHAnsi"/>
          <w:color w:val="000000" w:themeColor="text1"/>
          <w:sz w:val="26"/>
          <w:szCs w:val="26"/>
        </w:rPr>
      </w:pPr>
      <w:r w:rsidRPr="00FD03CE">
        <w:rPr>
          <w:rFonts w:asciiTheme="minorHAnsi" w:hAnsiTheme="minorHAnsi" w:cstheme="minorHAnsi"/>
          <w:color w:val="000000" w:themeColor="text1"/>
          <w:sz w:val="26"/>
          <w:szCs w:val="26"/>
        </w:rPr>
        <w:t>(</w:t>
      </w:r>
      <w:r w:rsidR="00BC04FB" w:rsidRPr="00FD03CE">
        <w:rPr>
          <w:rFonts w:asciiTheme="minorHAnsi" w:hAnsiTheme="minorHAnsi" w:cstheme="minorHAnsi"/>
          <w:color w:val="000000" w:themeColor="text1"/>
          <w:sz w:val="26"/>
          <w:szCs w:val="26"/>
        </w:rPr>
        <w:t>5</w:t>
      </w:r>
      <w:r w:rsidRPr="00FD03CE">
        <w:rPr>
          <w:rFonts w:asciiTheme="minorHAnsi" w:hAnsiTheme="minorHAnsi" w:cstheme="minorHAnsi"/>
          <w:color w:val="000000" w:themeColor="text1"/>
          <w:sz w:val="26"/>
          <w:szCs w:val="26"/>
        </w:rPr>
        <w:t>)</w:t>
      </w:r>
      <w:r w:rsidR="00FD03CE">
        <w:rPr>
          <w:rFonts w:asciiTheme="minorHAnsi" w:hAnsiTheme="minorHAnsi" w:cstheme="minorHAnsi"/>
          <w:color w:val="000000" w:themeColor="text1"/>
          <w:sz w:val="26"/>
          <w:szCs w:val="26"/>
        </w:rPr>
        <w:t xml:space="preserve"> </w:t>
      </w:r>
      <w:proofErr w:type="spellStart"/>
      <w:r w:rsidRPr="00FD03CE">
        <w:rPr>
          <w:rFonts w:asciiTheme="minorHAnsi" w:hAnsiTheme="minorHAnsi" w:cstheme="minorHAnsi"/>
          <w:color w:val="000000" w:themeColor="text1"/>
          <w:sz w:val="26"/>
          <w:szCs w:val="26"/>
        </w:rPr>
        <w:t>Atribuţiile</w:t>
      </w:r>
      <w:proofErr w:type="spellEnd"/>
      <w:r w:rsidRPr="00FD03CE">
        <w:rPr>
          <w:rFonts w:asciiTheme="minorHAnsi" w:hAnsiTheme="minorHAnsi" w:cstheme="minorHAnsi"/>
          <w:color w:val="000000" w:themeColor="text1"/>
          <w:sz w:val="26"/>
          <w:szCs w:val="26"/>
        </w:rPr>
        <w:t xml:space="preserve"> privind activitatea de arhivare a documentelor </w:t>
      </w:r>
      <w:proofErr w:type="spellStart"/>
      <w:r w:rsidRPr="00FD03CE">
        <w:rPr>
          <w:rFonts w:asciiTheme="minorHAnsi" w:hAnsiTheme="minorHAnsi" w:cstheme="minorHAnsi"/>
          <w:color w:val="000000" w:themeColor="text1"/>
          <w:sz w:val="26"/>
          <w:szCs w:val="26"/>
        </w:rPr>
        <w:t>şi</w:t>
      </w:r>
      <w:proofErr w:type="spellEnd"/>
      <w:r w:rsidRPr="00FD03CE">
        <w:rPr>
          <w:rFonts w:asciiTheme="minorHAnsi" w:hAnsiTheme="minorHAnsi" w:cstheme="minorHAnsi"/>
          <w:color w:val="000000" w:themeColor="text1"/>
          <w:sz w:val="26"/>
          <w:szCs w:val="26"/>
        </w:rPr>
        <w:t xml:space="preserve"> expediere a </w:t>
      </w:r>
      <w:proofErr w:type="spellStart"/>
      <w:r w:rsidRPr="00FD03CE">
        <w:rPr>
          <w:rFonts w:asciiTheme="minorHAnsi" w:hAnsiTheme="minorHAnsi" w:cstheme="minorHAnsi"/>
          <w:color w:val="000000" w:themeColor="text1"/>
          <w:sz w:val="26"/>
          <w:szCs w:val="26"/>
        </w:rPr>
        <w:t>corespondenţei</w:t>
      </w:r>
      <w:proofErr w:type="spellEnd"/>
      <w:r w:rsidRPr="00FD03CE">
        <w:rPr>
          <w:rFonts w:asciiTheme="minorHAnsi" w:hAnsiTheme="minorHAnsi" w:cstheme="minorHAnsi"/>
          <w:color w:val="000000" w:themeColor="text1"/>
          <w:sz w:val="26"/>
          <w:szCs w:val="26"/>
        </w:rPr>
        <w:t xml:space="preserve"> sunt, în principal, următoarele:</w:t>
      </w:r>
    </w:p>
    <w:p w14:paraId="3AB75724" w14:textId="73B4054E"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a)</w:t>
      </w:r>
      <w:r w:rsidR="00FD03CE">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ţinerea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evidenţei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selecţionarea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arhivarea, conform legii, a documentelor întocmite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celor </w:t>
      </w:r>
      <w:proofErr w:type="spellStart"/>
      <w:r w:rsidRPr="00C32886">
        <w:rPr>
          <w:rFonts w:asciiTheme="minorHAnsi" w:hAnsiTheme="minorHAnsi" w:cstheme="minorHAnsi"/>
          <w:color w:val="000000" w:themeColor="text1"/>
          <w:sz w:val="26"/>
          <w:szCs w:val="26"/>
        </w:rPr>
        <w:t>deţinute</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w:t>
      </w:r>
      <w:proofErr w:type="spellStart"/>
      <w:r w:rsidRPr="00C32886">
        <w:rPr>
          <w:rFonts w:asciiTheme="minorHAnsi" w:hAnsiTheme="minorHAnsi" w:cstheme="minorHAnsi"/>
          <w:color w:val="000000" w:themeColor="text1"/>
          <w:sz w:val="26"/>
          <w:szCs w:val="26"/>
        </w:rPr>
        <w:t>operaţiuni</w:t>
      </w:r>
      <w:proofErr w:type="spellEnd"/>
      <w:r w:rsidRPr="00C32886">
        <w:rPr>
          <w:rFonts w:asciiTheme="minorHAnsi" w:hAnsiTheme="minorHAnsi" w:cstheme="minorHAnsi"/>
          <w:color w:val="000000" w:themeColor="text1"/>
          <w:sz w:val="26"/>
          <w:szCs w:val="26"/>
        </w:rPr>
        <w:t xml:space="preserve"> pentru realizarea cărora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poate contracta servicii de specialitate;</w:t>
      </w:r>
    </w:p>
    <w:p w14:paraId="2EBB5F9A" w14:textId="5C3C73AD"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b)</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păstrarea mapelor de </w:t>
      </w:r>
      <w:proofErr w:type="spellStart"/>
      <w:r w:rsidRPr="00C32886">
        <w:rPr>
          <w:rFonts w:asciiTheme="minorHAnsi" w:hAnsiTheme="minorHAnsi" w:cstheme="minorHAnsi"/>
          <w:color w:val="000000" w:themeColor="text1"/>
          <w:sz w:val="26"/>
          <w:szCs w:val="26"/>
        </w:rPr>
        <w:t>rezoluţii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rapoarte, conform legii;</w:t>
      </w:r>
    </w:p>
    <w:p w14:paraId="674AC605" w14:textId="162E94E2"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c)</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expedierea </w:t>
      </w:r>
      <w:proofErr w:type="spellStart"/>
      <w:r w:rsidRPr="00C32886">
        <w:rPr>
          <w:rFonts w:asciiTheme="minorHAnsi" w:hAnsiTheme="minorHAnsi" w:cstheme="minorHAnsi"/>
          <w:color w:val="000000" w:themeColor="text1"/>
          <w:sz w:val="26"/>
          <w:szCs w:val="26"/>
        </w:rPr>
        <w:t>corespondenţei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întocmirea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păstrarea borderourilor pentru expedierea prin </w:t>
      </w:r>
      <w:proofErr w:type="spellStart"/>
      <w:r w:rsidRPr="00C32886">
        <w:rPr>
          <w:rFonts w:asciiTheme="minorHAnsi" w:hAnsiTheme="minorHAnsi" w:cstheme="minorHAnsi"/>
          <w:color w:val="000000" w:themeColor="text1"/>
          <w:sz w:val="26"/>
          <w:szCs w:val="26"/>
        </w:rPr>
        <w:t>poştă</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condicilor aferente procedurilor de predare-primire;</w:t>
      </w:r>
    </w:p>
    <w:p w14:paraId="4630ADC8" w14:textId="14125E32"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d)</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asigurarea consultării lucrărilor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de către </w:t>
      </w:r>
      <w:proofErr w:type="spellStart"/>
      <w:r w:rsidRPr="00C32886">
        <w:rPr>
          <w:rFonts w:asciiTheme="minorHAnsi" w:hAnsiTheme="minorHAnsi" w:cstheme="minorHAnsi"/>
          <w:color w:val="000000" w:themeColor="text1"/>
          <w:sz w:val="26"/>
          <w:szCs w:val="26"/>
        </w:rPr>
        <w:t>petenţi</w:t>
      </w:r>
      <w:proofErr w:type="spellEnd"/>
      <w:r w:rsidRPr="00C32886">
        <w:rPr>
          <w:rFonts w:asciiTheme="minorHAnsi" w:hAnsiTheme="minorHAnsi" w:cstheme="minorHAnsi"/>
          <w:color w:val="000000" w:themeColor="text1"/>
          <w:sz w:val="26"/>
          <w:szCs w:val="26"/>
        </w:rPr>
        <w:t xml:space="preserve">, cu aprobarea conducerii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3A7B77F6" w14:textId="77777777"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e)</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eliberarea de copii din lucrările aflate în arhivă,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w:t>
      </w:r>
    </w:p>
    <w:p w14:paraId="12B031EA" w14:textId="77777777"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26 </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(1)</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Compartimentul de informare publică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relaţii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internaţionale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în domeniile informării publice, </w:t>
      </w:r>
      <w:proofErr w:type="spellStart"/>
      <w:r w:rsidRPr="00C32886">
        <w:rPr>
          <w:rFonts w:asciiTheme="minorHAnsi" w:hAnsiTheme="minorHAnsi" w:cstheme="minorHAnsi"/>
          <w:color w:val="000000" w:themeColor="text1"/>
          <w:sz w:val="26"/>
          <w:szCs w:val="26"/>
        </w:rPr>
        <w:t>relaţiei</w:t>
      </w:r>
      <w:proofErr w:type="spellEnd"/>
      <w:r w:rsidRPr="00C32886">
        <w:rPr>
          <w:rFonts w:asciiTheme="minorHAnsi" w:hAnsiTheme="minorHAnsi" w:cstheme="minorHAnsi"/>
          <w:color w:val="000000" w:themeColor="text1"/>
          <w:sz w:val="26"/>
          <w:szCs w:val="26"/>
        </w:rPr>
        <w:t xml:space="preserve"> cu mass-media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relaţiilor</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internaţionale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este coordonat de purtătorul de cuvânt.</w:t>
      </w:r>
    </w:p>
    <w:p w14:paraId="56C433E8" w14:textId="77777777" w:rsidR="00FD03CE" w:rsidRDefault="00C513A3" w:rsidP="00FD03CE">
      <w:pPr>
        <w:spacing w:after="0"/>
        <w:ind w:firstLine="708"/>
        <w:jc w:val="both"/>
        <w:rPr>
          <w:rFonts w:asciiTheme="minorHAnsi" w:hAnsiTheme="minorHAnsi" w:cstheme="minorHAnsi"/>
          <w:color w:val="000000" w:themeColor="text1"/>
          <w:sz w:val="26"/>
          <w:szCs w:val="26"/>
        </w:rPr>
      </w:pPr>
      <w:r w:rsidRPr="00FD03CE">
        <w:rPr>
          <w:rFonts w:asciiTheme="minorHAnsi" w:hAnsiTheme="minorHAnsi" w:cstheme="minorHAnsi"/>
          <w:color w:val="000000" w:themeColor="text1"/>
          <w:sz w:val="26"/>
          <w:szCs w:val="26"/>
        </w:rPr>
        <w:lastRenderedPageBreak/>
        <w:t>(2)</w:t>
      </w:r>
      <w:r w:rsidR="00FD03CE">
        <w:rPr>
          <w:rFonts w:asciiTheme="minorHAnsi" w:hAnsiTheme="minorHAnsi" w:cstheme="minorHAnsi"/>
          <w:color w:val="000000" w:themeColor="text1"/>
          <w:sz w:val="26"/>
          <w:szCs w:val="26"/>
        </w:rPr>
        <w:t xml:space="preserve"> </w:t>
      </w:r>
      <w:proofErr w:type="spellStart"/>
      <w:r w:rsidRPr="00FD03CE">
        <w:rPr>
          <w:rFonts w:asciiTheme="minorHAnsi" w:hAnsiTheme="minorHAnsi" w:cstheme="minorHAnsi"/>
          <w:color w:val="000000" w:themeColor="text1"/>
          <w:sz w:val="26"/>
          <w:szCs w:val="26"/>
        </w:rPr>
        <w:t>Atribuţiile</w:t>
      </w:r>
      <w:proofErr w:type="spellEnd"/>
      <w:r w:rsidRPr="00FD03CE">
        <w:rPr>
          <w:rFonts w:asciiTheme="minorHAnsi" w:hAnsiTheme="minorHAnsi" w:cstheme="minorHAnsi"/>
          <w:color w:val="000000" w:themeColor="text1"/>
          <w:sz w:val="26"/>
          <w:szCs w:val="26"/>
        </w:rPr>
        <w:t xml:space="preserve"> privind informarea publică sunt, în principal, următoarele:</w:t>
      </w:r>
    </w:p>
    <w:p w14:paraId="49112EC8" w14:textId="1C0D4B92"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a)</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stabilirea obiectului solicitărilor privind </w:t>
      </w:r>
      <w:proofErr w:type="spellStart"/>
      <w:r w:rsidRPr="00C32886">
        <w:rPr>
          <w:rFonts w:asciiTheme="minorHAnsi" w:hAnsiTheme="minorHAnsi" w:cstheme="minorHAnsi"/>
          <w:color w:val="000000" w:themeColor="text1"/>
          <w:sz w:val="26"/>
          <w:szCs w:val="26"/>
        </w:rPr>
        <w:t>informaţiile</w:t>
      </w:r>
      <w:proofErr w:type="spellEnd"/>
      <w:r w:rsidRPr="00C32886">
        <w:rPr>
          <w:rFonts w:asciiTheme="minorHAnsi" w:hAnsiTheme="minorHAnsi" w:cstheme="minorHAnsi"/>
          <w:color w:val="000000" w:themeColor="text1"/>
          <w:sz w:val="26"/>
          <w:szCs w:val="26"/>
        </w:rPr>
        <w:t xml:space="preserve"> de interes public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al </w:t>
      </w:r>
      <w:proofErr w:type="spellStart"/>
      <w:r w:rsidRPr="00C32886">
        <w:rPr>
          <w:rFonts w:asciiTheme="minorHAnsi" w:hAnsiTheme="minorHAnsi" w:cstheme="minorHAnsi"/>
          <w:color w:val="000000" w:themeColor="text1"/>
          <w:sz w:val="26"/>
          <w:szCs w:val="26"/>
        </w:rPr>
        <w:t>petiţiilor</w:t>
      </w:r>
      <w:proofErr w:type="spellEnd"/>
      <w:r w:rsidRPr="00C32886">
        <w:rPr>
          <w:rFonts w:asciiTheme="minorHAnsi" w:hAnsiTheme="minorHAnsi" w:cstheme="minorHAnsi"/>
          <w:color w:val="000000" w:themeColor="text1"/>
          <w:sz w:val="26"/>
          <w:szCs w:val="26"/>
        </w:rPr>
        <w:t xml:space="preserve"> primite de la registratura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solicitarea </w:t>
      </w:r>
      <w:proofErr w:type="spellStart"/>
      <w:r w:rsidRPr="00C32886">
        <w:rPr>
          <w:rFonts w:asciiTheme="minorHAnsi" w:hAnsiTheme="minorHAnsi" w:cstheme="minorHAnsi"/>
          <w:color w:val="000000" w:themeColor="text1"/>
          <w:sz w:val="26"/>
          <w:szCs w:val="26"/>
        </w:rPr>
        <w:t>informaţiilor</w:t>
      </w:r>
      <w:proofErr w:type="spellEnd"/>
      <w:r w:rsidRPr="00C32886">
        <w:rPr>
          <w:rFonts w:asciiTheme="minorHAnsi" w:hAnsiTheme="minorHAnsi" w:cstheme="minorHAnsi"/>
          <w:color w:val="000000" w:themeColor="text1"/>
          <w:sz w:val="26"/>
          <w:szCs w:val="26"/>
        </w:rPr>
        <w:t xml:space="preserve"> necesare de la compartimentele competente, în vederea analizării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formulării răspunsurilor;</w:t>
      </w:r>
    </w:p>
    <w:p w14:paraId="0EF5965B" w14:textId="4518D65D"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b)</w:t>
      </w:r>
      <w:r w:rsidR="00FD03CE">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soluţionarea</w:t>
      </w:r>
      <w:proofErr w:type="spellEnd"/>
      <w:r w:rsidRPr="00C32886">
        <w:rPr>
          <w:rFonts w:asciiTheme="minorHAnsi" w:hAnsiTheme="minorHAnsi" w:cstheme="minorHAnsi"/>
          <w:color w:val="000000" w:themeColor="text1"/>
          <w:sz w:val="26"/>
          <w:szCs w:val="26"/>
        </w:rPr>
        <w:t xml:space="preserve">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 a solicitărilor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petiţiilor</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păstrarea </w:t>
      </w:r>
      <w:proofErr w:type="spellStart"/>
      <w:r w:rsidRPr="00C32886">
        <w:rPr>
          <w:rFonts w:asciiTheme="minorHAnsi" w:hAnsiTheme="minorHAnsi" w:cstheme="minorHAnsi"/>
          <w:color w:val="000000" w:themeColor="text1"/>
          <w:sz w:val="26"/>
          <w:szCs w:val="26"/>
        </w:rPr>
        <w:t>evidenţei</w:t>
      </w:r>
      <w:proofErr w:type="spellEnd"/>
      <w:r w:rsidRPr="00C32886">
        <w:rPr>
          <w:rFonts w:asciiTheme="minorHAnsi" w:hAnsiTheme="minorHAnsi" w:cstheme="minorHAnsi"/>
          <w:color w:val="000000" w:themeColor="text1"/>
          <w:sz w:val="26"/>
          <w:szCs w:val="26"/>
        </w:rPr>
        <w:t xml:space="preserve"> privind modalitatea de </w:t>
      </w:r>
      <w:proofErr w:type="spellStart"/>
      <w:r w:rsidRPr="00C32886">
        <w:rPr>
          <w:rFonts w:asciiTheme="minorHAnsi" w:hAnsiTheme="minorHAnsi" w:cstheme="minorHAnsi"/>
          <w:color w:val="000000" w:themeColor="text1"/>
          <w:sz w:val="26"/>
          <w:szCs w:val="26"/>
        </w:rPr>
        <w:t>soluţionare</w:t>
      </w:r>
      <w:proofErr w:type="spellEnd"/>
      <w:r w:rsidRPr="00C32886">
        <w:rPr>
          <w:rFonts w:asciiTheme="minorHAnsi" w:hAnsiTheme="minorHAnsi" w:cstheme="minorHAnsi"/>
          <w:color w:val="000000" w:themeColor="text1"/>
          <w:sz w:val="26"/>
          <w:szCs w:val="26"/>
        </w:rPr>
        <w:t xml:space="preserve"> a acestora;</w:t>
      </w:r>
    </w:p>
    <w:p w14:paraId="4B29C23C" w14:textId="64E47BB5"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c)</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transmiterea răspunsurilor la </w:t>
      </w:r>
      <w:proofErr w:type="spellStart"/>
      <w:r w:rsidRPr="00C32886">
        <w:rPr>
          <w:rFonts w:asciiTheme="minorHAnsi" w:hAnsiTheme="minorHAnsi" w:cstheme="minorHAnsi"/>
          <w:color w:val="000000" w:themeColor="text1"/>
          <w:sz w:val="26"/>
          <w:szCs w:val="26"/>
        </w:rPr>
        <w:t>petiţiile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solicitările privind </w:t>
      </w:r>
      <w:proofErr w:type="spellStart"/>
      <w:r w:rsidRPr="00C32886">
        <w:rPr>
          <w:rFonts w:asciiTheme="minorHAnsi" w:hAnsiTheme="minorHAnsi" w:cstheme="minorHAnsi"/>
          <w:color w:val="000000" w:themeColor="text1"/>
          <w:sz w:val="26"/>
          <w:szCs w:val="26"/>
        </w:rPr>
        <w:t>informaţiile</w:t>
      </w:r>
      <w:proofErr w:type="spellEnd"/>
      <w:r w:rsidRPr="00C32886">
        <w:rPr>
          <w:rFonts w:asciiTheme="minorHAnsi" w:hAnsiTheme="minorHAnsi" w:cstheme="minorHAnsi"/>
          <w:color w:val="000000" w:themeColor="text1"/>
          <w:sz w:val="26"/>
          <w:szCs w:val="26"/>
        </w:rPr>
        <w:t xml:space="preserve"> de interes public în termenele prevăzute de lege;</w:t>
      </w:r>
    </w:p>
    <w:p w14:paraId="1792A4A8" w14:textId="77777777"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d)</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asigurarea sprijinului necesar inspectorilor judiciari prin identificarea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punerea la </w:t>
      </w:r>
      <w:proofErr w:type="spellStart"/>
      <w:r w:rsidRPr="00C32886">
        <w:rPr>
          <w:rFonts w:asciiTheme="minorHAnsi" w:hAnsiTheme="minorHAnsi" w:cstheme="minorHAnsi"/>
          <w:color w:val="000000" w:themeColor="text1"/>
          <w:sz w:val="26"/>
          <w:szCs w:val="26"/>
        </w:rPr>
        <w:t>dispoziţia</w:t>
      </w:r>
      <w:proofErr w:type="spellEnd"/>
      <w:r w:rsidRPr="00C32886">
        <w:rPr>
          <w:rFonts w:asciiTheme="minorHAnsi" w:hAnsiTheme="minorHAnsi" w:cstheme="minorHAnsi"/>
          <w:color w:val="000000" w:themeColor="text1"/>
          <w:sz w:val="26"/>
          <w:szCs w:val="26"/>
        </w:rPr>
        <w:t xml:space="preserve"> acestora a </w:t>
      </w:r>
      <w:proofErr w:type="spellStart"/>
      <w:r w:rsidRPr="00C32886">
        <w:rPr>
          <w:rFonts w:asciiTheme="minorHAnsi" w:hAnsiTheme="minorHAnsi" w:cstheme="minorHAnsi"/>
          <w:color w:val="000000" w:themeColor="text1"/>
          <w:sz w:val="26"/>
          <w:szCs w:val="26"/>
        </w:rPr>
        <w:t>informaţiilor</w:t>
      </w:r>
      <w:proofErr w:type="spellEnd"/>
      <w:r w:rsidRPr="00C32886">
        <w:rPr>
          <w:rFonts w:asciiTheme="minorHAnsi" w:hAnsiTheme="minorHAnsi" w:cstheme="minorHAnsi"/>
          <w:color w:val="000000" w:themeColor="text1"/>
          <w:sz w:val="26"/>
          <w:szCs w:val="26"/>
        </w:rPr>
        <w:t xml:space="preserve"> apărute în mass-media de interes pentru </w:t>
      </w:r>
      <w:proofErr w:type="spellStart"/>
      <w:r w:rsidRPr="00C32886">
        <w:rPr>
          <w:rFonts w:asciiTheme="minorHAnsi" w:hAnsiTheme="minorHAnsi" w:cstheme="minorHAnsi"/>
          <w:color w:val="000000" w:themeColor="text1"/>
          <w:sz w:val="26"/>
          <w:szCs w:val="26"/>
        </w:rPr>
        <w:t>soluţionarea</w:t>
      </w:r>
      <w:proofErr w:type="spellEnd"/>
      <w:r w:rsidRPr="00C32886">
        <w:rPr>
          <w:rFonts w:asciiTheme="minorHAnsi" w:hAnsiTheme="minorHAnsi" w:cstheme="minorHAnsi"/>
          <w:color w:val="000000" w:themeColor="text1"/>
          <w:sz w:val="26"/>
          <w:szCs w:val="26"/>
        </w:rPr>
        <w:t xml:space="preserve"> lucrărilor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w:t>
      </w:r>
    </w:p>
    <w:p w14:paraId="192615F0" w14:textId="77777777" w:rsidR="00FD03CE" w:rsidRDefault="00C513A3" w:rsidP="00FD03CE">
      <w:pPr>
        <w:spacing w:after="0"/>
        <w:ind w:firstLine="708"/>
        <w:jc w:val="both"/>
        <w:rPr>
          <w:rFonts w:asciiTheme="minorHAnsi" w:hAnsiTheme="minorHAnsi" w:cstheme="minorHAnsi"/>
          <w:color w:val="000000" w:themeColor="text1"/>
          <w:sz w:val="26"/>
          <w:szCs w:val="26"/>
        </w:rPr>
      </w:pPr>
      <w:r w:rsidRPr="00FD03CE">
        <w:rPr>
          <w:rFonts w:asciiTheme="minorHAnsi" w:hAnsiTheme="minorHAnsi" w:cstheme="minorHAnsi"/>
          <w:color w:val="000000" w:themeColor="text1"/>
          <w:sz w:val="26"/>
          <w:szCs w:val="26"/>
        </w:rPr>
        <w:t>(3)</w:t>
      </w:r>
      <w:r w:rsidR="00FD03CE" w:rsidRPr="00FD03CE">
        <w:rPr>
          <w:rFonts w:asciiTheme="minorHAnsi" w:hAnsiTheme="minorHAnsi" w:cstheme="minorHAnsi"/>
          <w:color w:val="000000" w:themeColor="text1"/>
          <w:sz w:val="26"/>
          <w:szCs w:val="26"/>
        </w:rPr>
        <w:t xml:space="preserve"> </w:t>
      </w:r>
      <w:r w:rsidRPr="00FD03CE">
        <w:rPr>
          <w:rFonts w:asciiTheme="minorHAnsi" w:hAnsiTheme="minorHAnsi" w:cstheme="minorHAnsi"/>
          <w:color w:val="000000" w:themeColor="text1"/>
          <w:sz w:val="26"/>
          <w:szCs w:val="26"/>
        </w:rPr>
        <w:t xml:space="preserve">În </w:t>
      </w:r>
      <w:proofErr w:type="spellStart"/>
      <w:r w:rsidRPr="00FD03CE">
        <w:rPr>
          <w:rFonts w:asciiTheme="minorHAnsi" w:hAnsiTheme="minorHAnsi" w:cstheme="minorHAnsi"/>
          <w:color w:val="000000" w:themeColor="text1"/>
          <w:sz w:val="26"/>
          <w:szCs w:val="26"/>
        </w:rPr>
        <w:t>privinţa</w:t>
      </w:r>
      <w:proofErr w:type="spellEnd"/>
      <w:r w:rsidRPr="00FD03CE">
        <w:rPr>
          <w:rFonts w:asciiTheme="minorHAnsi" w:hAnsiTheme="minorHAnsi" w:cstheme="minorHAnsi"/>
          <w:color w:val="000000" w:themeColor="text1"/>
          <w:sz w:val="26"/>
          <w:szCs w:val="26"/>
        </w:rPr>
        <w:t xml:space="preserve"> </w:t>
      </w:r>
      <w:proofErr w:type="spellStart"/>
      <w:r w:rsidRPr="00FD03CE">
        <w:rPr>
          <w:rFonts w:asciiTheme="minorHAnsi" w:hAnsiTheme="minorHAnsi" w:cstheme="minorHAnsi"/>
          <w:color w:val="000000" w:themeColor="text1"/>
          <w:sz w:val="26"/>
          <w:szCs w:val="26"/>
        </w:rPr>
        <w:t>relaţiei</w:t>
      </w:r>
      <w:proofErr w:type="spellEnd"/>
      <w:r w:rsidRPr="00FD03CE">
        <w:rPr>
          <w:rFonts w:asciiTheme="minorHAnsi" w:hAnsiTheme="minorHAnsi" w:cstheme="minorHAnsi"/>
          <w:color w:val="000000" w:themeColor="text1"/>
          <w:sz w:val="26"/>
          <w:szCs w:val="26"/>
        </w:rPr>
        <w:t xml:space="preserve"> cu mass-media, personalul din cadrul Compartimentului de informare publică </w:t>
      </w:r>
      <w:proofErr w:type="spellStart"/>
      <w:r w:rsidRPr="00FD03CE">
        <w:rPr>
          <w:rFonts w:asciiTheme="minorHAnsi" w:hAnsiTheme="minorHAnsi" w:cstheme="minorHAnsi"/>
          <w:color w:val="000000" w:themeColor="text1"/>
          <w:sz w:val="26"/>
          <w:szCs w:val="26"/>
        </w:rPr>
        <w:t>şi</w:t>
      </w:r>
      <w:proofErr w:type="spellEnd"/>
      <w:r w:rsidRPr="00FD03CE">
        <w:rPr>
          <w:rFonts w:asciiTheme="minorHAnsi" w:hAnsiTheme="minorHAnsi" w:cstheme="minorHAnsi"/>
          <w:color w:val="000000" w:themeColor="text1"/>
          <w:sz w:val="26"/>
          <w:szCs w:val="26"/>
        </w:rPr>
        <w:t xml:space="preserve"> </w:t>
      </w:r>
      <w:proofErr w:type="spellStart"/>
      <w:r w:rsidRPr="00FD03CE">
        <w:rPr>
          <w:rFonts w:asciiTheme="minorHAnsi" w:hAnsiTheme="minorHAnsi" w:cstheme="minorHAnsi"/>
          <w:color w:val="000000" w:themeColor="text1"/>
          <w:sz w:val="26"/>
          <w:szCs w:val="26"/>
        </w:rPr>
        <w:t>relaţii</w:t>
      </w:r>
      <w:proofErr w:type="spellEnd"/>
      <w:r w:rsidRPr="00FD03CE">
        <w:rPr>
          <w:rFonts w:asciiTheme="minorHAnsi" w:hAnsiTheme="minorHAnsi" w:cstheme="minorHAnsi"/>
          <w:color w:val="000000" w:themeColor="text1"/>
          <w:sz w:val="26"/>
          <w:szCs w:val="26"/>
        </w:rPr>
        <w:t xml:space="preserve"> </w:t>
      </w:r>
      <w:proofErr w:type="spellStart"/>
      <w:r w:rsidRPr="00FD03CE">
        <w:rPr>
          <w:rFonts w:asciiTheme="minorHAnsi" w:hAnsiTheme="minorHAnsi" w:cstheme="minorHAnsi"/>
          <w:color w:val="000000" w:themeColor="text1"/>
          <w:sz w:val="26"/>
          <w:szCs w:val="26"/>
        </w:rPr>
        <w:t>internaţionale</w:t>
      </w:r>
      <w:proofErr w:type="spellEnd"/>
      <w:r w:rsidRPr="00FD03CE">
        <w:rPr>
          <w:rFonts w:asciiTheme="minorHAnsi" w:hAnsiTheme="minorHAnsi" w:cstheme="minorHAnsi"/>
          <w:color w:val="000000" w:themeColor="text1"/>
          <w:sz w:val="26"/>
          <w:szCs w:val="26"/>
        </w:rPr>
        <w:t xml:space="preserve"> are, în principal, următoarele </w:t>
      </w:r>
      <w:proofErr w:type="spellStart"/>
      <w:r w:rsidRPr="00FD03CE">
        <w:rPr>
          <w:rFonts w:asciiTheme="minorHAnsi" w:hAnsiTheme="minorHAnsi" w:cstheme="minorHAnsi"/>
          <w:color w:val="000000" w:themeColor="text1"/>
          <w:sz w:val="26"/>
          <w:szCs w:val="26"/>
        </w:rPr>
        <w:t>atribuţii</w:t>
      </w:r>
      <w:proofErr w:type="spellEnd"/>
      <w:r w:rsidRPr="00FD03CE">
        <w:rPr>
          <w:rFonts w:asciiTheme="minorHAnsi" w:hAnsiTheme="minorHAnsi" w:cstheme="minorHAnsi"/>
          <w:color w:val="000000" w:themeColor="text1"/>
          <w:sz w:val="26"/>
          <w:szCs w:val="26"/>
        </w:rPr>
        <w:t>:</w:t>
      </w:r>
    </w:p>
    <w:p w14:paraId="0B8A8E8E" w14:textId="3E81573C"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a)</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evaluează imaginea publică 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elaborează recomandări pentru </w:t>
      </w:r>
      <w:proofErr w:type="spellStart"/>
      <w:r w:rsidRPr="00C32886">
        <w:rPr>
          <w:rFonts w:asciiTheme="minorHAnsi" w:hAnsiTheme="minorHAnsi" w:cstheme="minorHAnsi"/>
          <w:color w:val="000000" w:themeColor="text1"/>
          <w:sz w:val="26"/>
          <w:szCs w:val="26"/>
        </w:rPr>
        <w:t>îmbunătăţirea</w:t>
      </w:r>
      <w:proofErr w:type="spellEnd"/>
      <w:r w:rsidRPr="00C32886">
        <w:rPr>
          <w:rFonts w:asciiTheme="minorHAnsi" w:hAnsiTheme="minorHAnsi" w:cstheme="minorHAnsi"/>
          <w:color w:val="000000" w:themeColor="text1"/>
          <w:sz w:val="26"/>
          <w:szCs w:val="26"/>
        </w:rPr>
        <w:t xml:space="preserve"> acesteia sau pentru gestionarea </w:t>
      </w:r>
      <w:proofErr w:type="spellStart"/>
      <w:r w:rsidRPr="00C32886">
        <w:rPr>
          <w:rFonts w:asciiTheme="minorHAnsi" w:hAnsiTheme="minorHAnsi" w:cstheme="minorHAnsi"/>
          <w:color w:val="000000" w:themeColor="text1"/>
          <w:sz w:val="26"/>
          <w:szCs w:val="26"/>
        </w:rPr>
        <w:t>situaţiilor</w:t>
      </w:r>
      <w:proofErr w:type="spellEnd"/>
      <w:r w:rsidRPr="00C32886">
        <w:rPr>
          <w:rFonts w:asciiTheme="minorHAnsi" w:hAnsiTheme="minorHAnsi" w:cstheme="minorHAnsi"/>
          <w:color w:val="000000" w:themeColor="text1"/>
          <w:sz w:val="26"/>
          <w:szCs w:val="26"/>
        </w:rPr>
        <w:t xml:space="preserve"> de criză;</w:t>
      </w:r>
    </w:p>
    <w:p w14:paraId="16E94153" w14:textId="02FC5B90"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b)</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informează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cu privire la aspectele semnificative ce vizează activitatea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conduita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difuzate în mass-media;</w:t>
      </w:r>
    </w:p>
    <w:p w14:paraId="1AAD15B1" w14:textId="265150B9"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c)</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gestionează </w:t>
      </w:r>
      <w:proofErr w:type="spellStart"/>
      <w:r w:rsidRPr="00C32886">
        <w:rPr>
          <w:rFonts w:asciiTheme="minorHAnsi" w:hAnsiTheme="minorHAnsi" w:cstheme="minorHAnsi"/>
          <w:color w:val="000000" w:themeColor="text1"/>
          <w:sz w:val="26"/>
          <w:szCs w:val="26"/>
        </w:rPr>
        <w:t>relaţiile</w:t>
      </w:r>
      <w:proofErr w:type="spellEnd"/>
      <w:r w:rsidRPr="00C32886">
        <w:rPr>
          <w:rFonts w:asciiTheme="minorHAnsi" w:hAnsiTheme="minorHAnsi" w:cstheme="minorHAnsi"/>
          <w:color w:val="000000" w:themeColor="text1"/>
          <w:sz w:val="26"/>
          <w:szCs w:val="26"/>
        </w:rPr>
        <w:t xml:space="preserve"> cu presa pentru reflectarea corectă a punctelor de vedere ale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36770C2D" w14:textId="18927F89"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d)</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identifică, </w:t>
      </w:r>
      <w:proofErr w:type="spellStart"/>
      <w:r w:rsidRPr="00C32886">
        <w:rPr>
          <w:rFonts w:asciiTheme="minorHAnsi" w:hAnsiTheme="minorHAnsi" w:cstheme="minorHAnsi"/>
          <w:color w:val="000000" w:themeColor="text1"/>
          <w:sz w:val="26"/>
          <w:szCs w:val="26"/>
        </w:rPr>
        <w:t>primeşte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selectează </w:t>
      </w:r>
      <w:proofErr w:type="spellStart"/>
      <w:r w:rsidRPr="00C32886">
        <w:rPr>
          <w:rFonts w:asciiTheme="minorHAnsi" w:hAnsiTheme="minorHAnsi" w:cstheme="minorHAnsi"/>
          <w:color w:val="000000" w:themeColor="text1"/>
          <w:sz w:val="26"/>
          <w:szCs w:val="26"/>
        </w:rPr>
        <w:t>informaţiile</w:t>
      </w:r>
      <w:proofErr w:type="spellEnd"/>
      <w:r w:rsidRPr="00C32886">
        <w:rPr>
          <w:rFonts w:asciiTheme="minorHAnsi" w:hAnsiTheme="minorHAnsi" w:cstheme="minorHAnsi"/>
          <w:color w:val="000000" w:themeColor="text1"/>
          <w:sz w:val="26"/>
          <w:szCs w:val="26"/>
        </w:rPr>
        <w:t xml:space="preserve"> din mediul intern, de interes pentru opinia publică;</w:t>
      </w:r>
    </w:p>
    <w:p w14:paraId="1E76DF45" w14:textId="47336956"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e)</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concepe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redactează materialele necesare în vederea informării corespunzătoare a mass-mediei;</w:t>
      </w:r>
    </w:p>
    <w:p w14:paraId="20C45046" w14:textId="1A5CD56C"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f)</w:t>
      </w:r>
      <w:r w:rsidR="00FD03CE">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menţine</w:t>
      </w:r>
      <w:proofErr w:type="spellEnd"/>
      <w:r w:rsidRPr="00C32886">
        <w:rPr>
          <w:rFonts w:asciiTheme="minorHAnsi" w:hAnsiTheme="minorHAnsi" w:cstheme="minorHAnsi"/>
          <w:color w:val="000000" w:themeColor="text1"/>
          <w:sz w:val="26"/>
          <w:szCs w:val="26"/>
        </w:rPr>
        <w:t xml:space="preserve"> permanent legătura cu </w:t>
      </w:r>
      <w:proofErr w:type="spellStart"/>
      <w:r w:rsidRPr="00C32886">
        <w:rPr>
          <w:rFonts w:asciiTheme="minorHAnsi" w:hAnsiTheme="minorHAnsi" w:cstheme="minorHAnsi"/>
          <w:color w:val="000000" w:themeColor="text1"/>
          <w:sz w:val="26"/>
          <w:szCs w:val="26"/>
        </w:rPr>
        <w:t>jurnaliştii</w:t>
      </w:r>
      <w:proofErr w:type="spellEnd"/>
      <w:r w:rsidRPr="00C32886">
        <w:rPr>
          <w:rFonts w:asciiTheme="minorHAnsi" w:hAnsiTheme="minorHAnsi" w:cstheme="minorHAnsi"/>
          <w:color w:val="000000" w:themeColor="text1"/>
          <w:sz w:val="26"/>
          <w:szCs w:val="26"/>
        </w:rPr>
        <w:t xml:space="preserve">, pentru asigurarea unui flux </w:t>
      </w:r>
      <w:proofErr w:type="spellStart"/>
      <w:r w:rsidRPr="00C32886">
        <w:rPr>
          <w:rFonts w:asciiTheme="minorHAnsi" w:hAnsiTheme="minorHAnsi" w:cstheme="minorHAnsi"/>
          <w:color w:val="000000" w:themeColor="text1"/>
          <w:sz w:val="26"/>
          <w:szCs w:val="26"/>
        </w:rPr>
        <w:t>informaţional</w:t>
      </w:r>
      <w:proofErr w:type="spellEnd"/>
      <w:r w:rsidRPr="00C32886">
        <w:rPr>
          <w:rFonts w:asciiTheme="minorHAnsi" w:hAnsiTheme="minorHAnsi" w:cstheme="minorHAnsi"/>
          <w:color w:val="000000" w:themeColor="text1"/>
          <w:sz w:val="26"/>
          <w:szCs w:val="26"/>
        </w:rPr>
        <w:t xml:space="preserve"> constant;</w:t>
      </w:r>
    </w:p>
    <w:p w14:paraId="17A21322" w14:textId="76744727"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g)</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informează </w:t>
      </w:r>
      <w:proofErr w:type="spellStart"/>
      <w:r w:rsidRPr="00C32886">
        <w:rPr>
          <w:rFonts w:asciiTheme="minorHAnsi" w:hAnsiTheme="minorHAnsi" w:cstheme="minorHAnsi"/>
          <w:color w:val="000000" w:themeColor="text1"/>
          <w:sz w:val="26"/>
          <w:szCs w:val="26"/>
        </w:rPr>
        <w:t>ziariştii</w:t>
      </w:r>
      <w:proofErr w:type="spellEnd"/>
      <w:r w:rsidRPr="00C32886">
        <w:rPr>
          <w:rFonts w:asciiTheme="minorHAnsi" w:hAnsiTheme="minorHAnsi" w:cstheme="minorHAnsi"/>
          <w:color w:val="000000" w:themeColor="text1"/>
          <w:sz w:val="26"/>
          <w:szCs w:val="26"/>
        </w:rPr>
        <w:t xml:space="preserve"> în timp util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asigură accesul acestora la </w:t>
      </w:r>
      <w:proofErr w:type="spellStart"/>
      <w:r w:rsidRPr="00C32886">
        <w:rPr>
          <w:rFonts w:asciiTheme="minorHAnsi" w:hAnsiTheme="minorHAnsi" w:cstheme="minorHAnsi"/>
          <w:color w:val="000000" w:themeColor="text1"/>
          <w:sz w:val="26"/>
          <w:szCs w:val="26"/>
        </w:rPr>
        <w:t>activităţile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acţiunile</w:t>
      </w:r>
      <w:proofErr w:type="spellEnd"/>
      <w:r w:rsidRPr="00C32886">
        <w:rPr>
          <w:rFonts w:asciiTheme="minorHAnsi" w:hAnsiTheme="minorHAnsi" w:cstheme="minorHAnsi"/>
          <w:color w:val="000000" w:themeColor="text1"/>
          <w:sz w:val="26"/>
          <w:szCs w:val="26"/>
        </w:rPr>
        <w:t xml:space="preserve"> de interes public organizate de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w:t>
      </w:r>
    </w:p>
    <w:p w14:paraId="5C4DFCC2" w14:textId="65DAA8D7"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h)</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mediază contactul dintre conducerea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jurnaliştii</w:t>
      </w:r>
      <w:proofErr w:type="spellEnd"/>
      <w:r w:rsidRPr="00C32886">
        <w:rPr>
          <w:rFonts w:asciiTheme="minorHAnsi" w:hAnsiTheme="minorHAnsi" w:cstheme="minorHAnsi"/>
          <w:color w:val="000000" w:themeColor="text1"/>
          <w:sz w:val="26"/>
          <w:szCs w:val="26"/>
        </w:rPr>
        <w:t xml:space="preserve"> care solicită interviuri sau </w:t>
      </w:r>
      <w:proofErr w:type="spellStart"/>
      <w:r w:rsidRPr="00C32886">
        <w:rPr>
          <w:rFonts w:asciiTheme="minorHAnsi" w:hAnsiTheme="minorHAnsi" w:cstheme="minorHAnsi"/>
          <w:color w:val="000000" w:themeColor="text1"/>
          <w:sz w:val="26"/>
          <w:szCs w:val="26"/>
        </w:rPr>
        <w:t>declaraţii</w:t>
      </w:r>
      <w:proofErr w:type="spellEnd"/>
      <w:r w:rsidRPr="00C32886">
        <w:rPr>
          <w:rFonts w:asciiTheme="minorHAnsi" w:hAnsiTheme="minorHAnsi" w:cstheme="minorHAnsi"/>
          <w:color w:val="000000" w:themeColor="text1"/>
          <w:sz w:val="26"/>
          <w:szCs w:val="26"/>
        </w:rPr>
        <w:t>;</w:t>
      </w:r>
    </w:p>
    <w:p w14:paraId="72F2B588" w14:textId="108C1BBF"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i)</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organizează </w:t>
      </w:r>
      <w:proofErr w:type="spellStart"/>
      <w:r w:rsidRPr="00C32886">
        <w:rPr>
          <w:rFonts w:asciiTheme="minorHAnsi" w:hAnsiTheme="minorHAnsi" w:cstheme="minorHAnsi"/>
          <w:color w:val="000000" w:themeColor="text1"/>
          <w:sz w:val="26"/>
          <w:szCs w:val="26"/>
        </w:rPr>
        <w:t>conferinţele</w:t>
      </w:r>
      <w:proofErr w:type="spellEnd"/>
      <w:r w:rsidRPr="00C32886">
        <w:rPr>
          <w:rFonts w:asciiTheme="minorHAnsi" w:hAnsiTheme="minorHAnsi" w:cstheme="minorHAnsi"/>
          <w:color w:val="000000" w:themeColor="text1"/>
          <w:sz w:val="26"/>
          <w:szCs w:val="26"/>
        </w:rPr>
        <w:t xml:space="preserve"> de presă ale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participă la manifestările pentru mass-media;</w:t>
      </w:r>
    </w:p>
    <w:p w14:paraId="77843C9F" w14:textId="6A11277B"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j)</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elaborează şi transmite comunicatele de presă ale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după caz, dreptul la replică;</w:t>
      </w:r>
    </w:p>
    <w:p w14:paraId="7ABCF7F4" w14:textId="2F248342"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k)</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aprobă materialele care urmează a fi publicate pe pagina de internet 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7B423495" w14:textId="77777777" w:rsidR="00FD03CE" w:rsidRDefault="00C513A3" w:rsidP="00FD03CE">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l)</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acreditează </w:t>
      </w:r>
      <w:proofErr w:type="spellStart"/>
      <w:r w:rsidRPr="00C32886">
        <w:rPr>
          <w:rFonts w:asciiTheme="minorHAnsi" w:hAnsiTheme="minorHAnsi" w:cstheme="minorHAnsi"/>
          <w:color w:val="000000" w:themeColor="text1"/>
          <w:sz w:val="26"/>
          <w:szCs w:val="26"/>
        </w:rPr>
        <w:t>jurnaliştii</w:t>
      </w:r>
      <w:proofErr w:type="spellEnd"/>
      <w:r w:rsidRPr="00C32886">
        <w:rPr>
          <w:rFonts w:asciiTheme="minorHAnsi" w:hAnsiTheme="minorHAnsi" w:cstheme="minorHAnsi"/>
          <w:color w:val="000000" w:themeColor="text1"/>
          <w:sz w:val="26"/>
          <w:szCs w:val="26"/>
        </w:rPr>
        <w:t xml:space="preserve"> la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w:t>
      </w:r>
    </w:p>
    <w:p w14:paraId="26CDB756" w14:textId="77777777"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lastRenderedPageBreak/>
        <w:t>(4)</w:t>
      </w:r>
      <w:r w:rsidR="00FD03CE">
        <w:rPr>
          <w:rFonts w:asciiTheme="minorHAnsi" w:hAnsiTheme="minorHAnsi" w:cstheme="minorHAnsi"/>
          <w:color w:val="000000" w:themeColor="text1"/>
          <w:sz w:val="26"/>
          <w:szCs w:val="26"/>
        </w:rPr>
        <w:t xml:space="preserve"> </w:t>
      </w:r>
      <w:r w:rsidRPr="00FD03CE">
        <w:rPr>
          <w:rFonts w:asciiTheme="minorHAnsi" w:hAnsiTheme="minorHAnsi" w:cstheme="minorHAnsi"/>
          <w:bCs/>
          <w:color w:val="000000" w:themeColor="text1"/>
          <w:sz w:val="26"/>
          <w:szCs w:val="26"/>
        </w:rPr>
        <w:t xml:space="preserve">În </w:t>
      </w:r>
      <w:proofErr w:type="spellStart"/>
      <w:r w:rsidRPr="00FD03CE">
        <w:rPr>
          <w:rFonts w:asciiTheme="minorHAnsi" w:hAnsiTheme="minorHAnsi" w:cstheme="minorHAnsi"/>
          <w:bCs/>
          <w:color w:val="000000" w:themeColor="text1"/>
          <w:sz w:val="26"/>
          <w:szCs w:val="26"/>
        </w:rPr>
        <w:t>privinţa</w:t>
      </w:r>
      <w:proofErr w:type="spellEnd"/>
      <w:r w:rsidRPr="00FD03CE">
        <w:rPr>
          <w:rFonts w:asciiTheme="minorHAnsi" w:hAnsiTheme="minorHAnsi" w:cstheme="minorHAnsi"/>
          <w:bCs/>
          <w:color w:val="000000" w:themeColor="text1"/>
          <w:sz w:val="26"/>
          <w:szCs w:val="26"/>
        </w:rPr>
        <w:t xml:space="preserve"> </w:t>
      </w:r>
      <w:proofErr w:type="spellStart"/>
      <w:r w:rsidRPr="00FD03CE">
        <w:rPr>
          <w:rFonts w:asciiTheme="minorHAnsi" w:hAnsiTheme="minorHAnsi" w:cstheme="minorHAnsi"/>
          <w:bCs/>
          <w:color w:val="000000" w:themeColor="text1"/>
          <w:sz w:val="26"/>
          <w:szCs w:val="26"/>
        </w:rPr>
        <w:t>relaţiilor</w:t>
      </w:r>
      <w:proofErr w:type="spellEnd"/>
      <w:r w:rsidRPr="00FD03CE">
        <w:rPr>
          <w:rFonts w:asciiTheme="minorHAnsi" w:hAnsiTheme="minorHAnsi" w:cstheme="minorHAnsi"/>
          <w:bCs/>
          <w:color w:val="000000" w:themeColor="text1"/>
          <w:sz w:val="26"/>
          <w:szCs w:val="26"/>
        </w:rPr>
        <w:t xml:space="preserve"> </w:t>
      </w:r>
      <w:proofErr w:type="spellStart"/>
      <w:r w:rsidRPr="00FD03CE">
        <w:rPr>
          <w:rFonts w:asciiTheme="minorHAnsi" w:hAnsiTheme="minorHAnsi" w:cstheme="minorHAnsi"/>
          <w:bCs/>
          <w:color w:val="000000" w:themeColor="text1"/>
          <w:sz w:val="26"/>
          <w:szCs w:val="26"/>
        </w:rPr>
        <w:t>internaţionale</w:t>
      </w:r>
      <w:proofErr w:type="spellEnd"/>
      <w:r w:rsidRPr="00FD03CE">
        <w:rPr>
          <w:rFonts w:asciiTheme="minorHAnsi" w:hAnsiTheme="minorHAnsi" w:cstheme="minorHAnsi"/>
          <w:bCs/>
          <w:color w:val="000000" w:themeColor="text1"/>
          <w:sz w:val="26"/>
          <w:szCs w:val="26"/>
        </w:rPr>
        <w:t xml:space="preserve">, personalul din cadrul Compartimentului de informare publică </w:t>
      </w:r>
      <w:proofErr w:type="spellStart"/>
      <w:r w:rsidRPr="00FD03CE">
        <w:rPr>
          <w:rFonts w:asciiTheme="minorHAnsi" w:hAnsiTheme="minorHAnsi" w:cstheme="minorHAnsi"/>
          <w:bCs/>
          <w:color w:val="000000" w:themeColor="text1"/>
          <w:sz w:val="26"/>
          <w:szCs w:val="26"/>
        </w:rPr>
        <w:t>şi</w:t>
      </w:r>
      <w:proofErr w:type="spellEnd"/>
      <w:r w:rsidRPr="00FD03CE">
        <w:rPr>
          <w:rFonts w:asciiTheme="minorHAnsi" w:hAnsiTheme="minorHAnsi" w:cstheme="minorHAnsi"/>
          <w:bCs/>
          <w:color w:val="000000" w:themeColor="text1"/>
          <w:sz w:val="26"/>
          <w:szCs w:val="26"/>
        </w:rPr>
        <w:t xml:space="preserve"> </w:t>
      </w:r>
      <w:proofErr w:type="spellStart"/>
      <w:r w:rsidRPr="00FD03CE">
        <w:rPr>
          <w:rFonts w:asciiTheme="minorHAnsi" w:hAnsiTheme="minorHAnsi" w:cstheme="minorHAnsi"/>
          <w:bCs/>
          <w:color w:val="000000" w:themeColor="text1"/>
          <w:sz w:val="26"/>
          <w:szCs w:val="26"/>
        </w:rPr>
        <w:t>relaţii</w:t>
      </w:r>
      <w:proofErr w:type="spellEnd"/>
      <w:r w:rsidRPr="00FD03CE">
        <w:rPr>
          <w:rFonts w:asciiTheme="minorHAnsi" w:hAnsiTheme="minorHAnsi" w:cstheme="minorHAnsi"/>
          <w:bCs/>
          <w:color w:val="000000" w:themeColor="text1"/>
          <w:sz w:val="26"/>
          <w:szCs w:val="26"/>
        </w:rPr>
        <w:t xml:space="preserve"> </w:t>
      </w:r>
      <w:proofErr w:type="spellStart"/>
      <w:r w:rsidRPr="00FD03CE">
        <w:rPr>
          <w:rFonts w:asciiTheme="minorHAnsi" w:hAnsiTheme="minorHAnsi" w:cstheme="minorHAnsi"/>
          <w:bCs/>
          <w:color w:val="000000" w:themeColor="text1"/>
          <w:sz w:val="26"/>
          <w:szCs w:val="26"/>
        </w:rPr>
        <w:t>internaţionale</w:t>
      </w:r>
      <w:proofErr w:type="spellEnd"/>
      <w:r w:rsidRPr="00FD03CE">
        <w:rPr>
          <w:rFonts w:asciiTheme="minorHAnsi" w:hAnsiTheme="minorHAnsi" w:cstheme="minorHAnsi"/>
          <w:bCs/>
          <w:color w:val="000000" w:themeColor="text1"/>
          <w:sz w:val="26"/>
          <w:szCs w:val="26"/>
        </w:rPr>
        <w:t xml:space="preserve"> are, în principal, următoarele </w:t>
      </w:r>
      <w:proofErr w:type="spellStart"/>
      <w:r w:rsidRPr="00FD03CE">
        <w:rPr>
          <w:rFonts w:asciiTheme="minorHAnsi" w:hAnsiTheme="minorHAnsi" w:cstheme="minorHAnsi"/>
          <w:bCs/>
          <w:color w:val="000000" w:themeColor="text1"/>
          <w:sz w:val="26"/>
          <w:szCs w:val="26"/>
        </w:rPr>
        <w:t>atribuţii</w:t>
      </w:r>
      <w:proofErr w:type="spellEnd"/>
      <w:r w:rsidRPr="00FD03CE">
        <w:rPr>
          <w:rFonts w:asciiTheme="minorHAnsi" w:hAnsiTheme="minorHAnsi" w:cstheme="minorHAnsi"/>
          <w:bCs/>
          <w:color w:val="000000" w:themeColor="text1"/>
          <w:sz w:val="26"/>
          <w:szCs w:val="26"/>
        </w:rPr>
        <w:t>:</w:t>
      </w:r>
    </w:p>
    <w:p w14:paraId="65824F67" w14:textId="4E09C2B2"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a)</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informează conducerea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asupra aspectelor conexe domeniului de activitate aflate pe agenda </w:t>
      </w:r>
      <w:proofErr w:type="spellStart"/>
      <w:r w:rsidRPr="00C32886">
        <w:rPr>
          <w:rFonts w:asciiTheme="minorHAnsi" w:hAnsiTheme="minorHAnsi" w:cstheme="minorHAnsi"/>
          <w:color w:val="000000" w:themeColor="text1"/>
          <w:sz w:val="26"/>
          <w:szCs w:val="26"/>
        </w:rPr>
        <w:t>internaţională</w:t>
      </w:r>
      <w:proofErr w:type="spellEnd"/>
      <w:r w:rsidRPr="00C32886">
        <w:rPr>
          <w:rFonts w:asciiTheme="minorHAnsi" w:hAnsiTheme="minorHAnsi" w:cstheme="minorHAnsi"/>
          <w:color w:val="000000" w:themeColor="text1"/>
          <w:sz w:val="26"/>
          <w:szCs w:val="26"/>
        </w:rPr>
        <w:t>;</w:t>
      </w:r>
    </w:p>
    <w:p w14:paraId="25BFE6E6" w14:textId="677F08E5"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FD03CE">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menţine</w:t>
      </w:r>
      <w:proofErr w:type="spellEnd"/>
      <w:r w:rsidRPr="00C32886">
        <w:rPr>
          <w:rFonts w:asciiTheme="minorHAnsi" w:hAnsiTheme="minorHAnsi" w:cstheme="minorHAnsi"/>
          <w:color w:val="000000" w:themeColor="text1"/>
          <w:sz w:val="26"/>
          <w:szCs w:val="26"/>
        </w:rPr>
        <w:t xml:space="preserve"> legătura cu </w:t>
      </w:r>
      <w:proofErr w:type="spellStart"/>
      <w:r w:rsidRPr="00C32886">
        <w:rPr>
          <w:rFonts w:asciiTheme="minorHAnsi" w:hAnsiTheme="minorHAnsi" w:cstheme="minorHAnsi"/>
          <w:color w:val="000000" w:themeColor="text1"/>
          <w:sz w:val="26"/>
          <w:szCs w:val="26"/>
        </w:rPr>
        <w:t>instituţiile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entităţile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internaţionale</w:t>
      </w:r>
      <w:proofErr w:type="spellEnd"/>
      <w:r w:rsidRPr="00C32886">
        <w:rPr>
          <w:rFonts w:asciiTheme="minorHAnsi" w:hAnsiTheme="minorHAnsi" w:cstheme="minorHAnsi"/>
          <w:color w:val="000000" w:themeColor="text1"/>
          <w:sz w:val="26"/>
          <w:szCs w:val="26"/>
        </w:rPr>
        <w:t xml:space="preserve"> în domeniul de activitate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0735D858" w14:textId="77777777" w:rsidR="00FD03CE" w:rsidRDefault="00C513A3" w:rsidP="00FD03CE">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propune sau asigură, după caz, participarea la seminare, simpozioane, </w:t>
      </w:r>
      <w:proofErr w:type="spellStart"/>
      <w:r w:rsidRPr="00C32886">
        <w:rPr>
          <w:rFonts w:asciiTheme="minorHAnsi" w:hAnsiTheme="minorHAnsi" w:cstheme="minorHAnsi"/>
          <w:color w:val="000000" w:themeColor="text1"/>
          <w:sz w:val="26"/>
          <w:szCs w:val="26"/>
        </w:rPr>
        <w:t>conferinţe</w:t>
      </w:r>
      <w:proofErr w:type="spellEnd"/>
      <w:r w:rsidRPr="00C32886">
        <w:rPr>
          <w:rFonts w:asciiTheme="minorHAnsi" w:hAnsiTheme="minorHAnsi" w:cstheme="minorHAnsi"/>
          <w:color w:val="000000" w:themeColor="text1"/>
          <w:sz w:val="26"/>
          <w:szCs w:val="26"/>
        </w:rPr>
        <w:t xml:space="preserve">, vizite de studiu, vizite pentru schimb de </w:t>
      </w:r>
      <w:proofErr w:type="spellStart"/>
      <w:r w:rsidRPr="00C32886">
        <w:rPr>
          <w:rFonts w:asciiTheme="minorHAnsi" w:hAnsiTheme="minorHAnsi" w:cstheme="minorHAnsi"/>
          <w:color w:val="000000" w:themeColor="text1"/>
          <w:sz w:val="26"/>
          <w:szCs w:val="26"/>
        </w:rPr>
        <w:t>experienţă</w:t>
      </w:r>
      <w:proofErr w:type="spellEnd"/>
      <w:r w:rsidRPr="00C32886">
        <w:rPr>
          <w:rFonts w:asciiTheme="minorHAnsi" w:hAnsiTheme="minorHAnsi" w:cstheme="minorHAnsi"/>
          <w:color w:val="000000" w:themeColor="text1"/>
          <w:sz w:val="26"/>
          <w:szCs w:val="26"/>
        </w:rPr>
        <w:t xml:space="preserve">, cursuri de </w:t>
      </w:r>
      <w:proofErr w:type="spellStart"/>
      <w:r w:rsidRPr="00C32886">
        <w:rPr>
          <w:rFonts w:asciiTheme="minorHAnsi" w:hAnsiTheme="minorHAnsi" w:cstheme="minorHAnsi"/>
          <w:color w:val="000000" w:themeColor="text1"/>
          <w:sz w:val="26"/>
          <w:szCs w:val="26"/>
        </w:rPr>
        <w:t>perfecţionare</w:t>
      </w:r>
      <w:proofErr w:type="spellEnd"/>
      <w:r w:rsidRPr="00C32886">
        <w:rPr>
          <w:rFonts w:asciiTheme="minorHAnsi" w:hAnsiTheme="minorHAnsi" w:cstheme="minorHAnsi"/>
          <w:color w:val="000000" w:themeColor="text1"/>
          <w:sz w:val="26"/>
          <w:szCs w:val="26"/>
        </w:rPr>
        <w:t xml:space="preserve">, în </w:t>
      </w:r>
      <w:proofErr w:type="spellStart"/>
      <w:r w:rsidRPr="00C32886">
        <w:rPr>
          <w:rFonts w:asciiTheme="minorHAnsi" w:hAnsiTheme="minorHAnsi" w:cstheme="minorHAnsi"/>
          <w:color w:val="000000" w:themeColor="text1"/>
          <w:sz w:val="26"/>
          <w:szCs w:val="26"/>
        </w:rPr>
        <w:t>ţară</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în străinătate, în domeniile de interes pentru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w:t>
      </w:r>
    </w:p>
    <w:p w14:paraId="7A26EADA" w14:textId="77777777"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(5)</w:t>
      </w:r>
      <w:r w:rsidR="00FD03CE">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Personalul Compartimentului de informare publică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relaţii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internaţionale</w:t>
      </w:r>
      <w:proofErr w:type="spellEnd"/>
      <w:r w:rsidRPr="00C32886">
        <w:rPr>
          <w:rFonts w:asciiTheme="minorHAnsi" w:hAnsiTheme="minorHAnsi" w:cstheme="minorHAnsi"/>
          <w:color w:val="000000" w:themeColor="text1"/>
          <w:sz w:val="26"/>
          <w:szCs w:val="26"/>
        </w:rPr>
        <w:t xml:space="preserve"> prezintă zilnic purtătorului de cuvânt </w:t>
      </w:r>
      <w:proofErr w:type="spellStart"/>
      <w:r w:rsidRPr="00C32886">
        <w:rPr>
          <w:rFonts w:asciiTheme="minorHAnsi" w:hAnsiTheme="minorHAnsi" w:cstheme="minorHAnsi"/>
          <w:color w:val="000000" w:themeColor="text1"/>
          <w:sz w:val="26"/>
          <w:szCs w:val="26"/>
        </w:rPr>
        <w:t>petiţiile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cererile înregistrate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îi aduce la </w:t>
      </w:r>
      <w:proofErr w:type="spellStart"/>
      <w:r w:rsidRPr="00C32886">
        <w:rPr>
          <w:rFonts w:asciiTheme="minorHAnsi" w:hAnsiTheme="minorHAnsi" w:cstheme="minorHAnsi"/>
          <w:color w:val="000000" w:themeColor="text1"/>
          <w:sz w:val="26"/>
          <w:szCs w:val="26"/>
        </w:rPr>
        <w:t>cunoştinţă</w:t>
      </w:r>
      <w:proofErr w:type="spellEnd"/>
      <w:r w:rsidRPr="00C32886">
        <w:rPr>
          <w:rFonts w:asciiTheme="minorHAnsi" w:hAnsiTheme="minorHAnsi" w:cstheme="minorHAnsi"/>
          <w:color w:val="000000" w:themeColor="text1"/>
          <w:sz w:val="26"/>
          <w:szCs w:val="26"/>
        </w:rPr>
        <w:t xml:space="preserve"> orice problemă ivită în derularea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soluţionare</w:t>
      </w:r>
      <w:proofErr w:type="spellEnd"/>
      <w:r w:rsidRPr="00C32886">
        <w:rPr>
          <w:rFonts w:asciiTheme="minorHAnsi" w:hAnsiTheme="minorHAnsi" w:cstheme="minorHAnsi"/>
          <w:color w:val="000000" w:themeColor="text1"/>
          <w:sz w:val="26"/>
          <w:szCs w:val="26"/>
        </w:rPr>
        <w:t xml:space="preserve"> a solicitărilor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petiţiilor</w:t>
      </w:r>
      <w:proofErr w:type="spellEnd"/>
      <w:r w:rsidRPr="00C32886">
        <w:rPr>
          <w:rFonts w:asciiTheme="minorHAnsi" w:hAnsiTheme="minorHAnsi" w:cstheme="minorHAnsi"/>
          <w:color w:val="000000" w:themeColor="text1"/>
          <w:sz w:val="26"/>
          <w:szCs w:val="26"/>
        </w:rPr>
        <w:t>.</w:t>
      </w:r>
    </w:p>
    <w:p w14:paraId="1436D253" w14:textId="77777777"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(6)</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Persoana desemnată să îndeplinească </w:t>
      </w:r>
      <w:proofErr w:type="spellStart"/>
      <w:r w:rsidRPr="00C32886">
        <w:rPr>
          <w:rFonts w:asciiTheme="minorHAnsi" w:hAnsiTheme="minorHAnsi" w:cstheme="minorHAnsi"/>
          <w:color w:val="000000" w:themeColor="text1"/>
          <w:sz w:val="26"/>
          <w:szCs w:val="26"/>
        </w:rPr>
        <w:t>atribuţiile</w:t>
      </w:r>
      <w:proofErr w:type="spellEnd"/>
      <w:r w:rsidRPr="00C32886">
        <w:rPr>
          <w:rFonts w:asciiTheme="minorHAnsi" w:hAnsiTheme="minorHAnsi" w:cstheme="minorHAnsi"/>
          <w:color w:val="000000" w:themeColor="text1"/>
          <w:sz w:val="26"/>
          <w:szCs w:val="26"/>
        </w:rPr>
        <w:t xml:space="preserve"> de purtător de cuvânt elaborează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propune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obiectivele privind comunicarea publică 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are </w:t>
      </w:r>
      <w:proofErr w:type="spellStart"/>
      <w:r w:rsidRPr="00C32886">
        <w:rPr>
          <w:rFonts w:asciiTheme="minorHAnsi" w:hAnsiTheme="minorHAnsi" w:cstheme="minorHAnsi"/>
          <w:color w:val="000000" w:themeColor="text1"/>
          <w:sz w:val="26"/>
          <w:szCs w:val="26"/>
        </w:rPr>
        <w:t>competenţele</w:t>
      </w:r>
      <w:proofErr w:type="spellEnd"/>
      <w:r w:rsidRPr="00C32886">
        <w:rPr>
          <w:rFonts w:asciiTheme="minorHAnsi" w:hAnsiTheme="minorHAnsi" w:cstheme="minorHAnsi"/>
          <w:color w:val="000000" w:themeColor="text1"/>
          <w:sz w:val="26"/>
          <w:szCs w:val="26"/>
        </w:rPr>
        <w:t xml:space="preserve"> prevăzute la alin. (3).</w:t>
      </w:r>
    </w:p>
    <w:p w14:paraId="7324B319" w14:textId="77777777"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(7)</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La cererea purtătorului de cuvânt, personalul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pune în timp util la </w:t>
      </w:r>
      <w:proofErr w:type="spellStart"/>
      <w:r w:rsidRPr="00C32886">
        <w:rPr>
          <w:rFonts w:asciiTheme="minorHAnsi" w:hAnsiTheme="minorHAnsi" w:cstheme="minorHAnsi"/>
          <w:color w:val="000000" w:themeColor="text1"/>
          <w:sz w:val="26"/>
          <w:szCs w:val="26"/>
        </w:rPr>
        <w:t>dispoziţia</w:t>
      </w:r>
      <w:proofErr w:type="spellEnd"/>
      <w:r w:rsidRPr="00C32886">
        <w:rPr>
          <w:rFonts w:asciiTheme="minorHAnsi" w:hAnsiTheme="minorHAnsi" w:cstheme="minorHAnsi"/>
          <w:color w:val="000000" w:themeColor="text1"/>
          <w:sz w:val="26"/>
          <w:szCs w:val="26"/>
        </w:rPr>
        <w:t xml:space="preserve"> acestuia </w:t>
      </w:r>
      <w:proofErr w:type="spellStart"/>
      <w:r w:rsidRPr="00C32886">
        <w:rPr>
          <w:rFonts w:asciiTheme="minorHAnsi" w:hAnsiTheme="minorHAnsi" w:cstheme="minorHAnsi"/>
          <w:color w:val="000000" w:themeColor="text1"/>
          <w:sz w:val="26"/>
          <w:szCs w:val="26"/>
        </w:rPr>
        <w:t>informaţiile</w:t>
      </w:r>
      <w:proofErr w:type="spellEnd"/>
      <w:r w:rsidRPr="00C32886">
        <w:rPr>
          <w:rFonts w:asciiTheme="minorHAnsi" w:hAnsiTheme="minorHAnsi" w:cstheme="minorHAnsi"/>
          <w:color w:val="000000" w:themeColor="text1"/>
          <w:sz w:val="26"/>
          <w:szCs w:val="26"/>
        </w:rPr>
        <w:t xml:space="preserve"> de interes public solicitate.</w:t>
      </w:r>
    </w:p>
    <w:p w14:paraId="41DD1859" w14:textId="77777777"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(8)</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Lucrările din domeniul de </w:t>
      </w:r>
      <w:proofErr w:type="spellStart"/>
      <w:r w:rsidRPr="00C32886">
        <w:rPr>
          <w:rFonts w:asciiTheme="minorHAnsi" w:hAnsiTheme="minorHAnsi" w:cstheme="minorHAnsi"/>
          <w:color w:val="000000" w:themeColor="text1"/>
          <w:sz w:val="26"/>
          <w:szCs w:val="26"/>
        </w:rPr>
        <w:t>competenţă</w:t>
      </w:r>
      <w:proofErr w:type="spellEnd"/>
      <w:r w:rsidRPr="00C32886">
        <w:rPr>
          <w:rFonts w:asciiTheme="minorHAnsi" w:hAnsiTheme="minorHAnsi" w:cstheme="minorHAnsi"/>
          <w:color w:val="000000" w:themeColor="text1"/>
          <w:sz w:val="26"/>
          <w:szCs w:val="26"/>
        </w:rPr>
        <w:t xml:space="preserve"> a purtătorului de cuvânt constituie </w:t>
      </w:r>
      <w:proofErr w:type="spellStart"/>
      <w:r w:rsidRPr="00C32886">
        <w:rPr>
          <w:rFonts w:asciiTheme="minorHAnsi" w:hAnsiTheme="minorHAnsi" w:cstheme="minorHAnsi"/>
          <w:color w:val="000000" w:themeColor="text1"/>
          <w:sz w:val="26"/>
          <w:szCs w:val="26"/>
        </w:rPr>
        <w:t>urgenţe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 rezolvă chiar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în afara orelor de program, telefonic sau în scris.</w:t>
      </w:r>
    </w:p>
    <w:p w14:paraId="10AD6A52" w14:textId="77777777" w:rsidR="008D5191" w:rsidRDefault="00C513A3" w:rsidP="008D5191">
      <w:pPr>
        <w:spacing w:after="0"/>
        <w:ind w:firstLine="708"/>
        <w:jc w:val="both"/>
        <w:rPr>
          <w:rFonts w:asciiTheme="minorHAnsi" w:hAnsiTheme="minorHAnsi" w:cstheme="minorHAnsi"/>
          <w:bCs/>
          <w:color w:val="000000" w:themeColor="text1"/>
          <w:sz w:val="26"/>
          <w:szCs w:val="26"/>
        </w:rPr>
      </w:pPr>
      <w:r w:rsidRPr="008D5191">
        <w:rPr>
          <w:rFonts w:asciiTheme="minorHAnsi" w:hAnsiTheme="minorHAnsi" w:cstheme="minorHAnsi"/>
          <w:b/>
          <w:color w:val="000000" w:themeColor="text1"/>
          <w:sz w:val="26"/>
          <w:szCs w:val="26"/>
        </w:rPr>
        <w:t xml:space="preserve">Art. 27 </w:t>
      </w:r>
      <w:r w:rsidR="008D5191" w:rsidRPr="008D5191">
        <w:rPr>
          <w:rFonts w:asciiTheme="minorHAnsi" w:hAnsiTheme="minorHAnsi" w:cstheme="minorHAnsi"/>
          <w:b/>
          <w:color w:val="000000" w:themeColor="text1"/>
          <w:sz w:val="26"/>
          <w:szCs w:val="26"/>
        </w:rPr>
        <w:t>-</w:t>
      </w:r>
      <w:r w:rsidR="008D5191" w:rsidRPr="008D5191">
        <w:rPr>
          <w:rFonts w:asciiTheme="minorHAnsi" w:hAnsiTheme="minorHAnsi" w:cstheme="minorHAnsi"/>
          <w:bCs/>
          <w:color w:val="000000" w:themeColor="text1"/>
          <w:sz w:val="26"/>
          <w:szCs w:val="26"/>
        </w:rPr>
        <w:t xml:space="preserve"> </w:t>
      </w:r>
      <w:r w:rsidRPr="008D5191">
        <w:rPr>
          <w:rFonts w:asciiTheme="minorHAnsi" w:hAnsiTheme="minorHAnsi" w:cstheme="minorHAnsi"/>
          <w:bCs/>
          <w:color w:val="000000" w:themeColor="text1"/>
          <w:sz w:val="26"/>
          <w:szCs w:val="26"/>
        </w:rPr>
        <w:t>(1)</w:t>
      </w:r>
      <w:r w:rsidR="008D5191">
        <w:rPr>
          <w:rFonts w:asciiTheme="minorHAnsi" w:hAnsiTheme="minorHAnsi" w:cstheme="minorHAnsi"/>
          <w:bCs/>
          <w:color w:val="000000" w:themeColor="text1"/>
          <w:sz w:val="26"/>
          <w:szCs w:val="26"/>
        </w:rPr>
        <w:t xml:space="preserve"> </w:t>
      </w:r>
      <w:r w:rsidRPr="008D5191">
        <w:rPr>
          <w:rFonts w:asciiTheme="minorHAnsi" w:hAnsiTheme="minorHAnsi" w:cstheme="minorHAnsi"/>
          <w:bCs/>
          <w:color w:val="000000" w:themeColor="text1"/>
          <w:sz w:val="26"/>
          <w:szCs w:val="26"/>
        </w:rPr>
        <w:t xml:space="preserve">Compartimentul pentru tehnologia </w:t>
      </w:r>
      <w:proofErr w:type="spellStart"/>
      <w:r w:rsidRPr="008D5191">
        <w:rPr>
          <w:rFonts w:asciiTheme="minorHAnsi" w:hAnsiTheme="minorHAnsi" w:cstheme="minorHAnsi"/>
          <w:bCs/>
          <w:color w:val="000000" w:themeColor="text1"/>
          <w:sz w:val="26"/>
          <w:szCs w:val="26"/>
        </w:rPr>
        <w:t>informaţiei</w:t>
      </w:r>
      <w:proofErr w:type="spellEnd"/>
      <w:r w:rsidRPr="008D5191">
        <w:rPr>
          <w:rFonts w:asciiTheme="minorHAnsi" w:hAnsiTheme="minorHAnsi" w:cstheme="minorHAnsi"/>
          <w:bCs/>
          <w:color w:val="000000" w:themeColor="text1"/>
          <w:sz w:val="26"/>
          <w:szCs w:val="26"/>
        </w:rPr>
        <w:t xml:space="preserve"> asigură servicii de suport </w:t>
      </w:r>
      <w:proofErr w:type="spellStart"/>
      <w:r w:rsidRPr="008D5191">
        <w:rPr>
          <w:rFonts w:asciiTheme="minorHAnsi" w:hAnsiTheme="minorHAnsi" w:cstheme="minorHAnsi"/>
          <w:bCs/>
          <w:color w:val="000000" w:themeColor="text1"/>
          <w:sz w:val="26"/>
          <w:szCs w:val="26"/>
        </w:rPr>
        <w:t>şi</w:t>
      </w:r>
      <w:proofErr w:type="spellEnd"/>
      <w:r w:rsidRPr="008D5191">
        <w:rPr>
          <w:rFonts w:asciiTheme="minorHAnsi" w:hAnsiTheme="minorHAnsi" w:cstheme="minorHAnsi"/>
          <w:bCs/>
          <w:color w:val="000000" w:themeColor="text1"/>
          <w:sz w:val="26"/>
          <w:szCs w:val="26"/>
        </w:rPr>
        <w:t xml:space="preserve"> servicii de administrare </w:t>
      </w:r>
      <w:proofErr w:type="spellStart"/>
      <w:r w:rsidRPr="008D5191">
        <w:rPr>
          <w:rFonts w:asciiTheme="minorHAnsi" w:hAnsiTheme="minorHAnsi" w:cstheme="minorHAnsi"/>
          <w:bCs/>
          <w:color w:val="000000" w:themeColor="text1"/>
          <w:sz w:val="26"/>
          <w:szCs w:val="26"/>
        </w:rPr>
        <w:t>şi</w:t>
      </w:r>
      <w:proofErr w:type="spellEnd"/>
      <w:r w:rsidRPr="008D5191">
        <w:rPr>
          <w:rFonts w:asciiTheme="minorHAnsi" w:hAnsiTheme="minorHAnsi" w:cstheme="minorHAnsi"/>
          <w:bCs/>
          <w:color w:val="000000" w:themeColor="text1"/>
          <w:sz w:val="26"/>
          <w:szCs w:val="26"/>
        </w:rPr>
        <w:t xml:space="preserve"> </w:t>
      </w:r>
      <w:proofErr w:type="spellStart"/>
      <w:r w:rsidRPr="008D5191">
        <w:rPr>
          <w:rFonts w:asciiTheme="minorHAnsi" w:hAnsiTheme="minorHAnsi" w:cstheme="minorHAnsi"/>
          <w:bCs/>
          <w:color w:val="000000" w:themeColor="text1"/>
          <w:sz w:val="26"/>
          <w:szCs w:val="26"/>
        </w:rPr>
        <w:t>îndeplineşte</w:t>
      </w:r>
      <w:proofErr w:type="spellEnd"/>
      <w:r w:rsidRPr="008D5191">
        <w:rPr>
          <w:rFonts w:asciiTheme="minorHAnsi" w:hAnsiTheme="minorHAnsi" w:cstheme="minorHAnsi"/>
          <w:bCs/>
          <w:color w:val="000000" w:themeColor="text1"/>
          <w:sz w:val="26"/>
          <w:szCs w:val="26"/>
        </w:rPr>
        <w:t xml:space="preserve">, în principal, următoarele </w:t>
      </w:r>
      <w:proofErr w:type="spellStart"/>
      <w:r w:rsidRPr="008D5191">
        <w:rPr>
          <w:rFonts w:asciiTheme="minorHAnsi" w:hAnsiTheme="minorHAnsi" w:cstheme="minorHAnsi"/>
          <w:bCs/>
          <w:color w:val="000000" w:themeColor="text1"/>
          <w:sz w:val="26"/>
          <w:szCs w:val="26"/>
        </w:rPr>
        <w:t>atribuţii</w:t>
      </w:r>
      <w:proofErr w:type="spellEnd"/>
      <w:r w:rsidRPr="008D5191">
        <w:rPr>
          <w:rFonts w:asciiTheme="minorHAnsi" w:hAnsiTheme="minorHAnsi" w:cstheme="minorHAnsi"/>
          <w:bCs/>
          <w:color w:val="000000" w:themeColor="text1"/>
          <w:sz w:val="26"/>
          <w:szCs w:val="26"/>
        </w:rPr>
        <w:t>:</w:t>
      </w:r>
    </w:p>
    <w:p w14:paraId="0C9BE634" w14:textId="2E12AF5F"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a)</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colaborează cu compartimentele din cadrul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pentru îndeplinirea sarcinilor ce îi revin;</w:t>
      </w:r>
    </w:p>
    <w:p w14:paraId="2E2E503E" w14:textId="1DDE9725"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aplică tehnici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metode noi de exploatare, administrare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întreţinere</w:t>
      </w:r>
      <w:proofErr w:type="spellEnd"/>
      <w:r w:rsidRPr="00C32886">
        <w:rPr>
          <w:rFonts w:asciiTheme="minorHAnsi" w:hAnsiTheme="minorHAnsi" w:cstheme="minorHAnsi"/>
          <w:color w:val="000000" w:themeColor="text1"/>
          <w:sz w:val="26"/>
          <w:szCs w:val="26"/>
        </w:rPr>
        <w:t xml:space="preserve"> a produselor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serviciilor informatice, în vederea dezvoltării unui sistem informatic juridic eficient;</w:t>
      </w:r>
    </w:p>
    <w:p w14:paraId="43B87BA7" w14:textId="7F5932CA"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elaborează norme, proceduri de utilizare, </w:t>
      </w:r>
      <w:proofErr w:type="spellStart"/>
      <w:r w:rsidRPr="00C32886">
        <w:rPr>
          <w:rFonts w:asciiTheme="minorHAnsi" w:hAnsiTheme="minorHAnsi" w:cstheme="minorHAnsi"/>
          <w:color w:val="000000" w:themeColor="text1"/>
          <w:sz w:val="26"/>
          <w:szCs w:val="26"/>
        </w:rPr>
        <w:t>protecţie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securitate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coordonează administrarea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exploatarea eficientă, sigură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securizată a produselor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serviciilor informatice;</w:t>
      </w:r>
    </w:p>
    <w:p w14:paraId="0D5E72BC" w14:textId="1BFE731C"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proiectează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elaborează </w:t>
      </w:r>
      <w:proofErr w:type="spellStart"/>
      <w:r w:rsidRPr="00C32886">
        <w:rPr>
          <w:rFonts w:asciiTheme="minorHAnsi" w:hAnsiTheme="minorHAnsi" w:cstheme="minorHAnsi"/>
          <w:color w:val="000000" w:themeColor="text1"/>
          <w:sz w:val="26"/>
          <w:szCs w:val="26"/>
        </w:rPr>
        <w:t>specificaţiile</w:t>
      </w:r>
      <w:proofErr w:type="spellEnd"/>
      <w:r w:rsidRPr="00C32886">
        <w:rPr>
          <w:rFonts w:asciiTheme="minorHAnsi" w:hAnsiTheme="minorHAnsi" w:cstheme="minorHAnsi"/>
          <w:color w:val="000000" w:themeColor="text1"/>
          <w:sz w:val="26"/>
          <w:szCs w:val="26"/>
        </w:rPr>
        <w:t xml:space="preserve"> tehnice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propune spre </w:t>
      </w:r>
      <w:proofErr w:type="spellStart"/>
      <w:r w:rsidRPr="00C32886">
        <w:rPr>
          <w:rFonts w:asciiTheme="minorHAnsi" w:hAnsiTheme="minorHAnsi" w:cstheme="minorHAnsi"/>
          <w:color w:val="000000" w:themeColor="text1"/>
          <w:sz w:val="26"/>
          <w:szCs w:val="26"/>
        </w:rPr>
        <w:t>achiziţionare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aplicaţii</w:t>
      </w:r>
      <w:proofErr w:type="spellEnd"/>
      <w:r w:rsidRPr="00C32886">
        <w:rPr>
          <w:rFonts w:asciiTheme="minorHAnsi" w:hAnsiTheme="minorHAnsi" w:cstheme="minorHAnsi"/>
          <w:color w:val="000000" w:themeColor="text1"/>
          <w:sz w:val="26"/>
          <w:szCs w:val="26"/>
        </w:rPr>
        <w:t xml:space="preserve"> informatice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baze de date, implementează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coordonează exploatarea acestora în sistemul informatic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301AFC48" w14:textId="0B92B93D"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e)</w:t>
      </w:r>
      <w:r w:rsidR="008D5191">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ţine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evidenţa</w:t>
      </w:r>
      <w:proofErr w:type="spellEnd"/>
      <w:r w:rsidRPr="00C32886">
        <w:rPr>
          <w:rFonts w:asciiTheme="minorHAnsi" w:hAnsiTheme="minorHAnsi" w:cstheme="minorHAnsi"/>
          <w:color w:val="000000" w:themeColor="text1"/>
          <w:sz w:val="26"/>
          <w:szCs w:val="26"/>
        </w:rPr>
        <w:t xml:space="preserve"> specifică a dotării cu produse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servicii informatice în cadrul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locaţie</w:t>
      </w:r>
      <w:proofErr w:type="spellEnd"/>
      <w:r w:rsidRPr="00C32886">
        <w:rPr>
          <w:rFonts w:asciiTheme="minorHAnsi" w:hAnsiTheme="minorHAnsi" w:cstheme="minorHAnsi"/>
          <w:color w:val="000000" w:themeColor="text1"/>
          <w:sz w:val="26"/>
          <w:szCs w:val="26"/>
        </w:rPr>
        <w:t xml:space="preserve">, echipamente, utilizatori, </w:t>
      </w:r>
      <w:proofErr w:type="spellStart"/>
      <w:r w:rsidRPr="00C32886">
        <w:rPr>
          <w:rFonts w:asciiTheme="minorHAnsi" w:hAnsiTheme="minorHAnsi" w:cstheme="minorHAnsi"/>
          <w:color w:val="000000" w:themeColor="text1"/>
          <w:sz w:val="26"/>
          <w:szCs w:val="26"/>
        </w:rPr>
        <w:t>licenţe</w:t>
      </w:r>
      <w:proofErr w:type="spellEnd"/>
      <w:r w:rsidRPr="00C32886">
        <w:rPr>
          <w:rFonts w:asciiTheme="minorHAnsi" w:hAnsiTheme="minorHAnsi" w:cstheme="minorHAnsi"/>
          <w:color w:val="000000" w:themeColor="text1"/>
          <w:sz w:val="26"/>
          <w:szCs w:val="26"/>
        </w:rPr>
        <w:t xml:space="preserve">, versiuni ale sistemelor de operare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ale </w:t>
      </w:r>
      <w:proofErr w:type="spellStart"/>
      <w:r w:rsidRPr="00C32886">
        <w:rPr>
          <w:rFonts w:asciiTheme="minorHAnsi" w:hAnsiTheme="minorHAnsi" w:cstheme="minorHAnsi"/>
          <w:color w:val="000000" w:themeColor="text1"/>
          <w:sz w:val="26"/>
          <w:szCs w:val="26"/>
        </w:rPr>
        <w:t>aplicaţiilor</w:t>
      </w:r>
      <w:proofErr w:type="spellEnd"/>
      <w:r w:rsidRPr="00C32886">
        <w:rPr>
          <w:rFonts w:asciiTheme="minorHAnsi" w:hAnsiTheme="minorHAnsi" w:cstheme="minorHAnsi"/>
          <w:color w:val="000000" w:themeColor="text1"/>
          <w:sz w:val="26"/>
          <w:szCs w:val="26"/>
        </w:rPr>
        <w:t xml:space="preserve"> informatice etc.);</w:t>
      </w:r>
    </w:p>
    <w:p w14:paraId="5E4B2A29" w14:textId="16D91841"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lastRenderedPageBreak/>
        <w:t>f)</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face propuneri în vederea stabilirii obiectivelor de </w:t>
      </w:r>
      <w:proofErr w:type="spellStart"/>
      <w:r w:rsidRPr="00C32886">
        <w:rPr>
          <w:rFonts w:asciiTheme="minorHAnsi" w:hAnsiTheme="minorHAnsi" w:cstheme="minorHAnsi"/>
          <w:color w:val="000000" w:themeColor="text1"/>
          <w:sz w:val="26"/>
          <w:szCs w:val="26"/>
        </w:rPr>
        <w:t>investiţii</w:t>
      </w:r>
      <w:proofErr w:type="spellEnd"/>
      <w:r w:rsidRPr="00C32886">
        <w:rPr>
          <w:rFonts w:asciiTheme="minorHAnsi" w:hAnsiTheme="minorHAnsi" w:cstheme="minorHAnsi"/>
          <w:color w:val="000000" w:themeColor="text1"/>
          <w:sz w:val="26"/>
          <w:szCs w:val="26"/>
        </w:rPr>
        <w:t xml:space="preserve"> privind produsele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serviciile informatice;</w:t>
      </w:r>
    </w:p>
    <w:p w14:paraId="173AF6D9" w14:textId="218426D8"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g)</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participă la elaborarea </w:t>
      </w:r>
      <w:proofErr w:type="spellStart"/>
      <w:r w:rsidRPr="00C32886">
        <w:rPr>
          <w:rFonts w:asciiTheme="minorHAnsi" w:hAnsiTheme="minorHAnsi" w:cstheme="minorHAnsi"/>
          <w:color w:val="000000" w:themeColor="text1"/>
          <w:sz w:val="26"/>
          <w:szCs w:val="26"/>
        </w:rPr>
        <w:t>specificaţiilor</w:t>
      </w:r>
      <w:proofErr w:type="spellEnd"/>
      <w:r w:rsidRPr="00C32886">
        <w:rPr>
          <w:rFonts w:asciiTheme="minorHAnsi" w:hAnsiTheme="minorHAnsi" w:cstheme="minorHAnsi"/>
          <w:color w:val="000000" w:themeColor="text1"/>
          <w:sz w:val="26"/>
          <w:szCs w:val="26"/>
        </w:rPr>
        <w:t xml:space="preserve"> tehnice din cadrul </w:t>
      </w:r>
      <w:proofErr w:type="spellStart"/>
      <w:r w:rsidRPr="00C32886">
        <w:rPr>
          <w:rFonts w:asciiTheme="minorHAnsi" w:hAnsiTheme="minorHAnsi" w:cstheme="minorHAnsi"/>
          <w:color w:val="000000" w:themeColor="text1"/>
          <w:sz w:val="26"/>
          <w:szCs w:val="26"/>
        </w:rPr>
        <w:t>documentaţiei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achiziţie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la evaluarea tehnică a ofertelor în procedurile de </w:t>
      </w:r>
      <w:proofErr w:type="spellStart"/>
      <w:r w:rsidRPr="00C32886">
        <w:rPr>
          <w:rFonts w:asciiTheme="minorHAnsi" w:hAnsiTheme="minorHAnsi" w:cstheme="minorHAnsi"/>
          <w:color w:val="000000" w:themeColor="text1"/>
          <w:sz w:val="26"/>
          <w:szCs w:val="26"/>
        </w:rPr>
        <w:t>achiziţionare</w:t>
      </w:r>
      <w:proofErr w:type="spellEnd"/>
      <w:r w:rsidRPr="00C32886">
        <w:rPr>
          <w:rFonts w:asciiTheme="minorHAnsi" w:hAnsiTheme="minorHAnsi" w:cstheme="minorHAnsi"/>
          <w:color w:val="000000" w:themeColor="text1"/>
          <w:sz w:val="26"/>
          <w:szCs w:val="26"/>
        </w:rPr>
        <w:t xml:space="preserve"> de produse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servicii informatice pentru sistemul informatic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3F9D9A93" w14:textId="65D2ECE8"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h)</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participă la </w:t>
      </w:r>
      <w:proofErr w:type="spellStart"/>
      <w:r w:rsidRPr="00C32886">
        <w:rPr>
          <w:rFonts w:asciiTheme="minorHAnsi" w:hAnsiTheme="minorHAnsi" w:cstheme="minorHAnsi"/>
          <w:color w:val="000000" w:themeColor="text1"/>
          <w:sz w:val="26"/>
          <w:szCs w:val="26"/>
        </w:rPr>
        <w:t>recepţionarea</w:t>
      </w:r>
      <w:proofErr w:type="spellEnd"/>
      <w:r w:rsidRPr="00C32886">
        <w:rPr>
          <w:rFonts w:asciiTheme="minorHAnsi" w:hAnsiTheme="minorHAnsi" w:cstheme="minorHAnsi"/>
          <w:color w:val="000000" w:themeColor="text1"/>
          <w:sz w:val="26"/>
          <w:szCs w:val="26"/>
        </w:rPr>
        <w:t xml:space="preserve"> produselor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serviciilor </w:t>
      </w:r>
      <w:proofErr w:type="spellStart"/>
      <w:r w:rsidRPr="00C32886">
        <w:rPr>
          <w:rFonts w:asciiTheme="minorHAnsi" w:hAnsiTheme="minorHAnsi" w:cstheme="minorHAnsi"/>
          <w:color w:val="000000" w:themeColor="text1"/>
          <w:sz w:val="26"/>
          <w:szCs w:val="26"/>
        </w:rPr>
        <w:t>achiziţionate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la derularea contractelor de </w:t>
      </w:r>
      <w:proofErr w:type="spellStart"/>
      <w:r w:rsidRPr="00C32886">
        <w:rPr>
          <w:rFonts w:asciiTheme="minorHAnsi" w:hAnsiTheme="minorHAnsi" w:cstheme="minorHAnsi"/>
          <w:color w:val="000000" w:themeColor="text1"/>
          <w:sz w:val="26"/>
          <w:szCs w:val="26"/>
        </w:rPr>
        <w:t>achiziţie</w:t>
      </w:r>
      <w:proofErr w:type="spellEnd"/>
      <w:r w:rsidRPr="00C32886">
        <w:rPr>
          <w:rFonts w:asciiTheme="minorHAnsi" w:hAnsiTheme="minorHAnsi" w:cstheme="minorHAnsi"/>
          <w:color w:val="000000" w:themeColor="text1"/>
          <w:sz w:val="26"/>
          <w:szCs w:val="26"/>
        </w:rPr>
        <w:t xml:space="preserve"> a produselor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serviciilor informatice pentru sistemul informatic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7F626F15" w14:textId="67D76236"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i)</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legătura cu </w:t>
      </w:r>
      <w:proofErr w:type="spellStart"/>
      <w:r w:rsidRPr="00C32886">
        <w:rPr>
          <w:rFonts w:asciiTheme="minorHAnsi" w:hAnsiTheme="minorHAnsi" w:cstheme="minorHAnsi"/>
          <w:color w:val="000000" w:themeColor="text1"/>
          <w:sz w:val="26"/>
          <w:szCs w:val="26"/>
        </w:rPr>
        <w:t>unităţile</w:t>
      </w:r>
      <w:proofErr w:type="spellEnd"/>
      <w:r w:rsidRPr="00C32886">
        <w:rPr>
          <w:rFonts w:asciiTheme="minorHAnsi" w:hAnsiTheme="minorHAnsi" w:cstheme="minorHAnsi"/>
          <w:color w:val="000000" w:themeColor="text1"/>
          <w:sz w:val="26"/>
          <w:szCs w:val="26"/>
        </w:rPr>
        <w:t xml:space="preserve"> de service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reprezintă </w:t>
      </w:r>
      <w:proofErr w:type="spellStart"/>
      <w:r w:rsidRPr="00C32886">
        <w:rPr>
          <w:rFonts w:asciiTheme="minorHAnsi" w:hAnsiTheme="minorHAnsi" w:cstheme="minorHAnsi"/>
          <w:color w:val="000000" w:themeColor="text1"/>
          <w:sz w:val="26"/>
          <w:szCs w:val="26"/>
        </w:rPr>
        <w:t>instituţia</w:t>
      </w:r>
      <w:proofErr w:type="spellEnd"/>
      <w:r w:rsidRPr="00C32886">
        <w:rPr>
          <w:rFonts w:asciiTheme="minorHAnsi" w:hAnsiTheme="minorHAnsi" w:cstheme="minorHAnsi"/>
          <w:color w:val="000000" w:themeColor="text1"/>
          <w:sz w:val="26"/>
          <w:szCs w:val="26"/>
        </w:rPr>
        <w:t xml:space="preserve"> în </w:t>
      </w:r>
      <w:proofErr w:type="spellStart"/>
      <w:r w:rsidRPr="00C32886">
        <w:rPr>
          <w:rFonts w:asciiTheme="minorHAnsi" w:hAnsiTheme="minorHAnsi" w:cstheme="minorHAnsi"/>
          <w:color w:val="000000" w:themeColor="text1"/>
          <w:sz w:val="26"/>
          <w:szCs w:val="26"/>
        </w:rPr>
        <w:t>relaţiile</w:t>
      </w:r>
      <w:proofErr w:type="spellEnd"/>
      <w:r w:rsidRPr="00C32886">
        <w:rPr>
          <w:rFonts w:asciiTheme="minorHAnsi" w:hAnsiTheme="minorHAnsi" w:cstheme="minorHAnsi"/>
          <w:color w:val="000000" w:themeColor="text1"/>
          <w:sz w:val="26"/>
          <w:szCs w:val="26"/>
        </w:rPr>
        <w:t xml:space="preserve"> cu acestea pentru produsele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serviciile gestionate de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w:t>
      </w:r>
    </w:p>
    <w:p w14:paraId="13C2AFF8" w14:textId="4CDF9AF7"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j)</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w:t>
      </w:r>
      <w:proofErr w:type="spellStart"/>
      <w:r w:rsidRPr="00C32886">
        <w:rPr>
          <w:rFonts w:asciiTheme="minorHAnsi" w:hAnsiTheme="minorHAnsi" w:cstheme="minorHAnsi"/>
          <w:color w:val="000000" w:themeColor="text1"/>
          <w:sz w:val="26"/>
          <w:szCs w:val="26"/>
        </w:rPr>
        <w:t>asistenţă</w:t>
      </w:r>
      <w:proofErr w:type="spellEnd"/>
      <w:r w:rsidRPr="00C32886">
        <w:rPr>
          <w:rFonts w:asciiTheme="minorHAnsi" w:hAnsiTheme="minorHAnsi" w:cstheme="minorHAnsi"/>
          <w:color w:val="000000" w:themeColor="text1"/>
          <w:sz w:val="26"/>
          <w:szCs w:val="26"/>
        </w:rPr>
        <w:t xml:space="preserve"> tehnică de specialitate pentru eficientizarea exploatării produselor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serviciilor informatice în cadrul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069602D6" w14:textId="3948DE68"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k)</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intervine operativ, împreună cu </w:t>
      </w:r>
      <w:proofErr w:type="spellStart"/>
      <w:r w:rsidRPr="00C32886">
        <w:rPr>
          <w:rFonts w:asciiTheme="minorHAnsi" w:hAnsiTheme="minorHAnsi" w:cstheme="minorHAnsi"/>
          <w:color w:val="000000" w:themeColor="text1"/>
          <w:sz w:val="26"/>
          <w:szCs w:val="26"/>
        </w:rPr>
        <w:t>unităţile</w:t>
      </w:r>
      <w:proofErr w:type="spellEnd"/>
      <w:r w:rsidRPr="00C32886">
        <w:rPr>
          <w:rFonts w:asciiTheme="minorHAnsi" w:hAnsiTheme="minorHAnsi" w:cstheme="minorHAnsi"/>
          <w:color w:val="000000" w:themeColor="text1"/>
          <w:sz w:val="26"/>
          <w:szCs w:val="26"/>
        </w:rPr>
        <w:t xml:space="preserve"> de service,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ţine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evidenţa</w:t>
      </w:r>
      <w:proofErr w:type="spellEnd"/>
      <w:r w:rsidRPr="00C32886">
        <w:rPr>
          <w:rFonts w:asciiTheme="minorHAnsi" w:hAnsiTheme="minorHAnsi" w:cstheme="minorHAnsi"/>
          <w:color w:val="000000" w:themeColor="text1"/>
          <w:sz w:val="26"/>
          <w:szCs w:val="26"/>
        </w:rPr>
        <w:t xml:space="preserve"> </w:t>
      </w:r>
      <w:r w:rsidR="002D59FF" w:rsidRPr="00C32886">
        <w:rPr>
          <w:rFonts w:asciiTheme="minorHAnsi" w:hAnsiTheme="minorHAnsi" w:cstheme="minorHAnsi"/>
          <w:color w:val="000000" w:themeColor="text1"/>
          <w:sz w:val="26"/>
          <w:szCs w:val="26"/>
        </w:rPr>
        <w:t>intervențiilor</w:t>
      </w:r>
      <w:r w:rsidRPr="00C32886">
        <w:rPr>
          <w:rFonts w:asciiTheme="minorHAnsi" w:hAnsiTheme="minorHAnsi" w:cstheme="minorHAnsi"/>
          <w:color w:val="000000" w:themeColor="text1"/>
          <w:sz w:val="26"/>
          <w:szCs w:val="26"/>
        </w:rPr>
        <w:t xml:space="preserve"> acestora pentru a asigura </w:t>
      </w:r>
      <w:proofErr w:type="spellStart"/>
      <w:r w:rsidRPr="00C32886">
        <w:rPr>
          <w:rFonts w:asciiTheme="minorHAnsi" w:hAnsiTheme="minorHAnsi" w:cstheme="minorHAnsi"/>
          <w:color w:val="000000" w:themeColor="text1"/>
          <w:sz w:val="26"/>
          <w:szCs w:val="26"/>
        </w:rPr>
        <w:t>funcţionarea</w:t>
      </w:r>
      <w:proofErr w:type="spellEnd"/>
      <w:r w:rsidRPr="00C32886">
        <w:rPr>
          <w:rFonts w:asciiTheme="minorHAnsi" w:hAnsiTheme="minorHAnsi" w:cstheme="minorHAnsi"/>
          <w:color w:val="000000" w:themeColor="text1"/>
          <w:sz w:val="26"/>
          <w:szCs w:val="26"/>
        </w:rPr>
        <w:t xml:space="preserve"> permanentă a produselor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serviciilor informatice din cadrul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68E8E16F" w14:textId="3B890C1B"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l)</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w:t>
      </w:r>
      <w:proofErr w:type="spellStart"/>
      <w:r w:rsidRPr="00C32886">
        <w:rPr>
          <w:rFonts w:asciiTheme="minorHAnsi" w:hAnsiTheme="minorHAnsi" w:cstheme="minorHAnsi"/>
          <w:color w:val="000000" w:themeColor="text1"/>
          <w:sz w:val="26"/>
          <w:szCs w:val="26"/>
        </w:rPr>
        <w:t>asistenţa</w:t>
      </w:r>
      <w:proofErr w:type="spellEnd"/>
      <w:r w:rsidRPr="00C32886">
        <w:rPr>
          <w:rFonts w:asciiTheme="minorHAnsi" w:hAnsiTheme="minorHAnsi" w:cstheme="minorHAnsi"/>
          <w:color w:val="000000" w:themeColor="text1"/>
          <w:sz w:val="26"/>
          <w:szCs w:val="26"/>
        </w:rPr>
        <w:t xml:space="preserve"> tehnică pentru publicarea pe pagina de internet 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a documentelor a căror publicare este prevăzută de lege sau de regulamente;</w:t>
      </w:r>
    </w:p>
    <w:p w14:paraId="73C39BCA" w14:textId="13A236DC"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m)</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suportul tehnic pentru sintetizarea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sistematizarea datelor statistice privitoare la activitatea </w:t>
      </w:r>
      <w:proofErr w:type="spellStart"/>
      <w:r w:rsidRPr="00C32886">
        <w:rPr>
          <w:rFonts w:asciiTheme="minorHAnsi" w:hAnsiTheme="minorHAnsi" w:cstheme="minorHAnsi"/>
          <w:color w:val="000000" w:themeColor="text1"/>
          <w:sz w:val="26"/>
          <w:szCs w:val="26"/>
        </w:rPr>
        <w:t>instanţelor</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judecătoreşti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parchetelor;</w:t>
      </w:r>
    </w:p>
    <w:p w14:paraId="1A7FA612" w14:textId="511F6199"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n)</w:t>
      </w:r>
      <w:r w:rsidR="008D5191">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menţine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dezvoltă </w:t>
      </w:r>
      <w:proofErr w:type="spellStart"/>
      <w:r w:rsidRPr="00C32886">
        <w:rPr>
          <w:rFonts w:asciiTheme="minorHAnsi" w:hAnsiTheme="minorHAnsi" w:cstheme="minorHAnsi"/>
          <w:color w:val="000000" w:themeColor="text1"/>
          <w:sz w:val="26"/>
          <w:szCs w:val="26"/>
        </w:rPr>
        <w:t>aplicaţii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programe software necesare </w:t>
      </w:r>
      <w:proofErr w:type="spellStart"/>
      <w:r w:rsidRPr="00C32886">
        <w:rPr>
          <w:rFonts w:asciiTheme="minorHAnsi" w:hAnsiTheme="minorHAnsi" w:cstheme="minorHAnsi"/>
          <w:color w:val="000000" w:themeColor="text1"/>
          <w:sz w:val="26"/>
          <w:szCs w:val="26"/>
        </w:rPr>
        <w:t>activităţilor</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în limita calificărilor </w:t>
      </w:r>
      <w:proofErr w:type="spellStart"/>
      <w:r w:rsidRPr="00C32886">
        <w:rPr>
          <w:rFonts w:asciiTheme="minorHAnsi" w:hAnsiTheme="minorHAnsi" w:cstheme="minorHAnsi"/>
          <w:color w:val="000000" w:themeColor="text1"/>
          <w:sz w:val="26"/>
          <w:szCs w:val="26"/>
        </w:rPr>
        <w:t>angajaţilor</w:t>
      </w:r>
      <w:proofErr w:type="spellEnd"/>
      <w:r w:rsidRPr="00C32886">
        <w:rPr>
          <w:rFonts w:asciiTheme="minorHAnsi" w:hAnsiTheme="minorHAnsi" w:cstheme="minorHAnsi"/>
          <w:color w:val="000000" w:themeColor="text1"/>
          <w:sz w:val="26"/>
          <w:szCs w:val="26"/>
        </w:rPr>
        <w:t xml:space="preserve">, numărului de personal IT disponibil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nivelului de echipare tehnică;</w:t>
      </w:r>
    </w:p>
    <w:p w14:paraId="3E170128" w14:textId="77777777" w:rsidR="008D5191" w:rsidRDefault="00C513A3" w:rsidP="008D5191">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o)</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orice servicii de administrare: monitorizare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mentenanţă</w:t>
      </w:r>
      <w:proofErr w:type="spellEnd"/>
      <w:r w:rsidRPr="00C32886">
        <w:rPr>
          <w:rFonts w:asciiTheme="minorHAnsi" w:hAnsiTheme="minorHAnsi" w:cstheme="minorHAnsi"/>
          <w:color w:val="000000" w:themeColor="text1"/>
          <w:sz w:val="26"/>
          <w:szCs w:val="26"/>
        </w:rPr>
        <w:t xml:space="preserve">, certificare log-on Active </w:t>
      </w:r>
      <w:proofErr w:type="spellStart"/>
      <w:r w:rsidRPr="00C32886">
        <w:rPr>
          <w:rFonts w:asciiTheme="minorHAnsi" w:hAnsiTheme="minorHAnsi" w:cstheme="minorHAnsi"/>
          <w:color w:val="000000" w:themeColor="text1"/>
          <w:sz w:val="26"/>
          <w:szCs w:val="26"/>
        </w:rPr>
        <w:t>Directory</w:t>
      </w:r>
      <w:proofErr w:type="spellEnd"/>
      <w:r w:rsidRPr="00C32886">
        <w:rPr>
          <w:rFonts w:asciiTheme="minorHAnsi" w:hAnsiTheme="minorHAnsi" w:cstheme="minorHAnsi"/>
          <w:color w:val="000000" w:themeColor="text1"/>
          <w:sz w:val="26"/>
          <w:szCs w:val="26"/>
        </w:rPr>
        <w:t xml:space="preserve">, instalare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configurare hardware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software, backup, virtualizare, </w:t>
      </w:r>
      <w:proofErr w:type="spellStart"/>
      <w:r w:rsidRPr="00C32886">
        <w:rPr>
          <w:rFonts w:asciiTheme="minorHAnsi" w:hAnsiTheme="minorHAnsi" w:cstheme="minorHAnsi"/>
          <w:color w:val="000000" w:themeColor="text1"/>
          <w:sz w:val="26"/>
          <w:szCs w:val="26"/>
        </w:rPr>
        <w:t>reţele</w:t>
      </w:r>
      <w:proofErr w:type="spellEnd"/>
      <w:r w:rsidRPr="00C32886">
        <w:rPr>
          <w:rFonts w:asciiTheme="minorHAnsi" w:hAnsiTheme="minorHAnsi" w:cstheme="minorHAnsi"/>
          <w:color w:val="000000" w:themeColor="text1"/>
          <w:sz w:val="26"/>
          <w:szCs w:val="26"/>
        </w:rPr>
        <w:t xml:space="preserve"> private virtuale, managementul conturilor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rolurilor de acces de tehnologia </w:t>
      </w:r>
      <w:proofErr w:type="spellStart"/>
      <w:r w:rsidRPr="00C32886">
        <w:rPr>
          <w:rFonts w:asciiTheme="minorHAnsi" w:hAnsiTheme="minorHAnsi" w:cstheme="minorHAnsi"/>
          <w:color w:val="000000" w:themeColor="text1"/>
          <w:sz w:val="26"/>
          <w:szCs w:val="26"/>
        </w:rPr>
        <w:t>informaţiei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comunicaţiei</w:t>
      </w:r>
      <w:proofErr w:type="spellEnd"/>
      <w:r w:rsidRPr="00C32886">
        <w:rPr>
          <w:rFonts w:asciiTheme="minorHAnsi" w:hAnsiTheme="minorHAnsi" w:cstheme="minorHAnsi"/>
          <w:color w:val="000000" w:themeColor="text1"/>
          <w:sz w:val="26"/>
          <w:szCs w:val="26"/>
        </w:rPr>
        <w:t xml:space="preserve">, designul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arhitectura </w:t>
      </w:r>
      <w:proofErr w:type="spellStart"/>
      <w:r w:rsidRPr="00C32886">
        <w:rPr>
          <w:rFonts w:asciiTheme="minorHAnsi" w:hAnsiTheme="minorHAnsi" w:cstheme="minorHAnsi"/>
          <w:color w:val="000000" w:themeColor="text1"/>
          <w:sz w:val="26"/>
          <w:szCs w:val="26"/>
        </w:rPr>
        <w:t>soluţiilor</w:t>
      </w:r>
      <w:proofErr w:type="spellEnd"/>
      <w:r w:rsidRPr="00C32886">
        <w:rPr>
          <w:rFonts w:asciiTheme="minorHAnsi" w:hAnsiTheme="minorHAnsi" w:cstheme="minorHAnsi"/>
          <w:color w:val="000000" w:themeColor="text1"/>
          <w:sz w:val="26"/>
          <w:szCs w:val="26"/>
        </w:rPr>
        <w:t xml:space="preserve"> de tehnologia </w:t>
      </w:r>
      <w:proofErr w:type="spellStart"/>
      <w:r w:rsidRPr="00C32886">
        <w:rPr>
          <w:rFonts w:asciiTheme="minorHAnsi" w:hAnsiTheme="minorHAnsi" w:cstheme="minorHAnsi"/>
          <w:color w:val="000000" w:themeColor="text1"/>
          <w:sz w:val="26"/>
          <w:szCs w:val="26"/>
        </w:rPr>
        <w:t>informaţiei</w:t>
      </w:r>
      <w:proofErr w:type="spellEnd"/>
      <w:r w:rsidRPr="00C32886">
        <w:rPr>
          <w:rFonts w:asciiTheme="minorHAnsi" w:hAnsiTheme="minorHAnsi" w:cstheme="minorHAnsi"/>
          <w:color w:val="000000" w:themeColor="text1"/>
          <w:sz w:val="26"/>
          <w:szCs w:val="26"/>
        </w:rPr>
        <w:t xml:space="preserve"> prin analize tehnice de specialitate, crearea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actualizarea arhitecturii de </w:t>
      </w:r>
      <w:proofErr w:type="spellStart"/>
      <w:r w:rsidRPr="00C32886">
        <w:rPr>
          <w:rFonts w:asciiTheme="minorHAnsi" w:hAnsiTheme="minorHAnsi" w:cstheme="minorHAnsi"/>
          <w:color w:val="000000" w:themeColor="text1"/>
          <w:sz w:val="26"/>
          <w:szCs w:val="26"/>
        </w:rPr>
        <w:t>reţea</w:t>
      </w:r>
      <w:proofErr w:type="spellEnd"/>
      <w:r w:rsidRPr="00C32886">
        <w:rPr>
          <w:rFonts w:asciiTheme="minorHAnsi" w:hAnsiTheme="minorHAnsi" w:cstheme="minorHAnsi"/>
          <w:color w:val="000000" w:themeColor="text1"/>
          <w:sz w:val="26"/>
          <w:szCs w:val="26"/>
        </w:rPr>
        <w:t xml:space="preserve"> fizică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logică, alocarea privilegiilor de tehnologia </w:t>
      </w:r>
      <w:proofErr w:type="spellStart"/>
      <w:r w:rsidRPr="00C32886">
        <w:rPr>
          <w:rFonts w:asciiTheme="minorHAnsi" w:hAnsiTheme="minorHAnsi" w:cstheme="minorHAnsi"/>
          <w:color w:val="000000" w:themeColor="text1"/>
          <w:sz w:val="26"/>
          <w:szCs w:val="26"/>
        </w:rPr>
        <w:t>informaţiei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comunicaţiei</w:t>
      </w:r>
      <w:proofErr w:type="spellEnd"/>
      <w:r w:rsidRPr="00C32886">
        <w:rPr>
          <w:rFonts w:asciiTheme="minorHAnsi" w:hAnsiTheme="minorHAnsi" w:cstheme="minorHAnsi"/>
          <w:color w:val="000000" w:themeColor="text1"/>
          <w:sz w:val="26"/>
          <w:szCs w:val="26"/>
        </w:rPr>
        <w:t>, implementarea politicilor de securitate.</w:t>
      </w:r>
    </w:p>
    <w:p w14:paraId="2827471D" w14:textId="77777777"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(2)</w:t>
      </w:r>
      <w:r w:rsidR="008D5191">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Compartimentul pentru tehnologia </w:t>
      </w:r>
      <w:proofErr w:type="spellStart"/>
      <w:r w:rsidRPr="00C32886">
        <w:rPr>
          <w:rFonts w:asciiTheme="minorHAnsi" w:hAnsiTheme="minorHAnsi" w:cstheme="minorHAnsi"/>
          <w:color w:val="000000" w:themeColor="text1"/>
          <w:sz w:val="26"/>
          <w:szCs w:val="26"/>
        </w:rPr>
        <w:t>informaţiei</w:t>
      </w:r>
      <w:proofErr w:type="spellEnd"/>
      <w:r w:rsidRPr="00C32886">
        <w:rPr>
          <w:rFonts w:asciiTheme="minorHAnsi" w:hAnsiTheme="minorHAnsi" w:cstheme="minorHAnsi"/>
          <w:color w:val="000000" w:themeColor="text1"/>
          <w:sz w:val="26"/>
          <w:szCs w:val="26"/>
        </w:rPr>
        <w:t xml:space="preserve"> asigură gestionarea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soluţionarea</w:t>
      </w:r>
      <w:proofErr w:type="spellEnd"/>
      <w:r w:rsidRPr="00C32886">
        <w:rPr>
          <w:rFonts w:asciiTheme="minorHAnsi" w:hAnsiTheme="minorHAnsi" w:cstheme="minorHAnsi"/>
          <w:color w:val="000000" w:themeColor="text1"/>
          <w:sz w:val="26"/>
          <w:szCs w:val="26"/>
        </w:rPr>
        <w:t xml:space="preserve"> incidentelor în utilizarea </w:t>
      </w:r>
      <w:proofErr w:type="spellStart"/>
      <w:r w:rsidRPr="00C32886">
        <w:rPr>
          <w:rFonts w:asciiTheme="minorHAnsi" w:hAnsiTheme="minorHAnsi" w:cstheme="minorHAnsi"/>
          <w:color w:val="000000" w:themeColor="text1"/>
          <w:sz w:val="26"/>
          <w:szCs w:val="26"/>
        </w:rPr>
        <w:t>aplicaţiei</w:t>
      </w:r>
      <w:proofErr w:type="spellEnd"/>
      <w:r w:rsidRPr="00C32886">
        <w:rPr>
          <w:rFonts w:asciiTheme="minorHAnsi" w:hAnsiTheme="minorHAnsi" w:cstheme="minorHAnsi"/>
          <w:color w:val="000000" w:themeColor="text1"/>
          <w:sz w:val="26"/>
          <w:szCs w:val="26"/>
        </w:rPr>
        <w:t xml:space="preserve"> ECRIS I.J.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ţine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evidenţa</w:t>
      </w:r>
      <w:proofErr w:type="spellEnd"/>
      <w:r w:rsidRPr="00C32886">
        <w:rPr>
          <w:rFonts w:asciiTheme="minorHAnsi" w:hAnsiTheme="minorHAnsi" w:cstheme="minorHAnsi"/>
          <w:color w:val="000000" w:themeColor="text1"/>
          <w:sz w:val="26"/>
          <w:szCs w:val="26"/>
        </w:rPr>
        <w:t xml:space="preserve"> incidentelor semnalate. Incidentele semnalate de utilizatorii ECRIS I.J. care nu pot fi remediate din </w:t>
      </w:r>
      <w:proofErr w:type="spellStart"/>
      <w:r w:rsidRPr="00C32886">
        <w:rPr>
          <w:rFonts w:asciiTheme="minorHAnsi" w:hAnsiTheme="minorHAnsi" w:cstheme="minorHAnsi"/>
          <w:color w:val="000000" w:themeColor="text1"/>
          <w:sz w:val="26"/>
          <w:szCs w:val="26"/>
        </w:rPr>
        <w:t>aplicaţie</w:t>
      </w:r>
      <w:proofErr w:type="spellEnd"/>
      <w:r w:rsidRPr="00C32886">
        <w:rPr>
          <w:rFonts w:asciiTheme="minorHAnsi" w:hAnsiTheme="minorHAnsi" w:cstheme="minorHAnsi"/>
          <w:color w:val="000000" w:themeColor="text1"/>
          <w:sz w:val="26"/>
          <w:szCs w:val="26"/>
        </w:rPr>
        <w:t xml:space="preserve"> sunt consemnate în procese-verbale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depuse în mapa de incidente.</w:t>
      </w:r>
    </w:p>
    <w:p w14:paraId="315D8842" w14:textId="655AE4BE"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b/>
          <w:color w:val="000000" w:themeColor="text1"/>
          <w:sz w:val="26"/>
          <w:szCs w:val="26"/>
        </w:rPr>
        <w:t xml:space="preserve">Art. 28 </w:t>
      </w:r>
      <w:r w:rsidR="00F17D47">
        <w:rPr>
          <w:rFonts w:asciiTheme="minorHAnsi" w:hAnsiTheme="minorHAnsi" w:cstheme="minorHAnsi"/>
          <w:bCs/>
          <w:color w:val="000000" w:themeColor="text1"/>
          <w:sz w:val="26"/>
          <w:szCs w:val="26"/>
        </w:rPr>
        <w:t xml:space="preserve">- </w:t>
      </w:r>
      <w:r w:rsidRPr="00C32886">
        <w:rPr>
          <w:rFonts w:asciiTheme="minorHAnsi" w:hAnsiTheme="minorHAnsi" w:cstheme="minorHAnsi"/>
          <w:color w:val="000000" w:themeColor="text1"/>
          <w:sz w:val="26"/>
          <w:szCs w:val="26"/>
        </w:rPr>
        <w:t>(1)</w:t>
      </w:r>
      <w:r w:rsidR="003E4849">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Direcţia</w:t>
      </w:r>
      <w:proofErr w:type="spellEnd"/>
      <w:r w:rsidRPr="00C32886">
        <w:rPr>
          <w:rFonts w:asciiTheme="minorHAnsi" w:hAnsiTheme="minorHAnsi" w:cstheme="minorHAnsi"/>
          <w:color w:val="000000" w:themeColor="text1"/>
          <w:sz w:val="26"/>
          <w:szCs w:val="26"/>
        </w:rPr>
        <w:t xml:space="preserve"> juridică este condusă de un director numit prin ordin al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Dispoziţiile</w:t>
      </w:r>
      <w:proofErr w:type="spellEnd"/>
      <w:r w:rsidRPr="00C32886">
        <w:rPr>
          <w:rFonts w:asciiTheme="minorHAnsi" w:hAnsiTheme="minorHAnsi" w:cstheme="minorHAnsi"/>
          <w:color w:val="000000" w:themeColor="text1"/>
          <w:sz w:val="26"/>
          <w:szCs w:val="26"/>
        </w:rPr>
        <w:t xml:space="preserve"> art. 23 se aplică în mod corespunzător.</w:t>
      </w:r>
    </w:p>
    <w:p w14:paraId="7F7090F3" w14:textId="6B062C7B" w:rsidR="00F17D47" w:rsidRDefault="00C513A3" w:rsidP="00F17D47">
      <w:pPr>
        <w:spacing w:after="0"/>
        <w:ind w:firstLine="708"/>
        <w:jc w:val="both"/>
        <w:rPr>
          <w:rFonts w:asciiTheme="minorHAnsi" w:hAnsiTheme="minorHAnsi" w:cstheme="minorHAnsi"/>
          <w:bCs/>
          <w:color w:val="000000" w:themeColor="text1"/>
          <w:sz w:val="26"/>
          <w:szCs w:val="26"/>
        </w:rPr>
      </w:pPr>
      <w:r w:rsidRPr="00F17D47">
        <w:rPr>
          <w:rFonts w:asciiTheme="minorHAnsi" w:hAnsiTheme="minorHAnsi" w:cstheme="minorHAnsi"/>
          <w:color w:val="000000" w:themeColor="text1"/>
          <w:sz w:val="26"/>
          <w:szCs w:val="26"/>
        </w:rPr>
        <w:t>(2)</w:t>
      </w:r>
      <w:r w:rsidR="003E4849">
        <w:rPr>
          <w:rFonts w:asciiTheme="minorHAnsi" w:hAnsiTheme="minorHAnsi" w:cstheme="minorHAnsi"/>
          <w:color w:val="000000" w:themeColor="text1"/>
          <w:sz w:val="26"/>
          <w:szCs w:val="26"/>
        </w:rPr>
        <w:t xml:space="preserve"> </w:t>
      </w:r>
      <w:r w:rsidRPr="00F17D47">
        <w:rPr>
          <w:rFonts w:asciiTheme="minorHAnsi" w:hAnsiTheme="minorHAnsi" w:cstheme="minorHAnsi"/>
          <w:color w:val="000000" w:themeColor="text1"/>
          <w:sz w:val="26"/>
          <w:szCs w:val="26"/>
        </w:rPr>
        <w:t xml:space="preserve">Directorul </w:t>
      </w:r>
      <w:proofErr w:type="spellStart"/>
      <w:r w:rsidRPr="00F17D47">
        <w:rPr>
          <w:rFonts w:asciiTheme="minorHAnsi" w:hAnsiTheme="minorHAnsi" w:cstheme="minorHAnsi"/>
          <w:color w:val="000000" w:themeColor="text1"/>
          <w:sz w:val="26"/>
          <w:szCs w:val="26"/>
        </w:rPr>
        <w:t>direcţiei</w:t>
      </w:r>
      <w:proofErr w:type="spellEnd"/>
      <w:r w:rsidRPr="00F17D47">
        <w:rPr>
          <w:rFonts w:asciiTheme="minorHAnsi" w:hAnsiTheme="minorHAnsi" w:cstheme="minorHAnsi"/>
          <w:color w:val="000000" w:themeColor="text1"/>
          <w:sz w:val="26"/>
          <w:szCs w:val="26"/>
        </w:rPr>
        <w:t xml:space="preserve"> are, în principal, următoarele </w:t>
      </w:r>
      <w:proofErr w:type="spellStart"/>
      <w:r w:rsidRPr="00F17D47">
        <w:rPr>
          <w:rFonts w:asciiTheme="minorHAnsi" w:hAnsiTheme="minorHAnsi" w:cstheme="minorHAnsi"/>
          <w:color w:val="000000" w:themeColor="text1"/>
          <w:sz w:val="26"/>
          <w:szCs w:val="26"/>
        </w:rPr>
        <w:t>atribuţii</w:t>
      </w:r>
      <w:proofErr w:type="spellEnd"/>
      <w:r w:rsidRPr="00F17D47">
        <w:rPr>
          <w:rFonts w:asciiTheme="minorHAnsi" w:hAnsiTheme="minorHAnsi" w:cstheme="minorHAnsi"/>
          <w:color w:val="000000" w:themeColor="text1"/>
          <w:sz w:val="26"/>
          <w:szCs w:val="26"/>
        </w:rPr>
        <w:t>:</w:t>
      </w:r>
    </w:p>
    <w:p w14:paraId="7BFE5ED7" w14:textId="3EC6B323"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lastRenderedPageBreak/>
        <w:t>a)</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exercită </w:t>
      </w:r>
      <w:proofErr w:type="spellStart"/>
      <w:r w:rsidRPr="00C32886">
        <w:rPr>
          <w:rFonts w:asciiTheme="minorHAnsi" w:hAnsiTheme="minorHAnsi" w:cstheme="minorHAnsi"/>
          <w:color w:val="000000" w:themeColor="text1"/>
          <w:sz w:val="26"/>
          <w:szCs w:val="26"/>
        </w:rPr>
        <w:t>funcţia</w:t>
      </w:r>
      <w:proofErr w:type="spellEnd"/>
      <w:r w:rsidRPr="00C32886">
        <w:rPr>
          <w:rFonts w:asciiTheme="minorHAnsi" w:hAnsiTheme="minorHAnsi" w:cstheme="minorHAnsi"/>
          <w:color w:val="000000" w:themeColor="text1"/>
          <w:sz w:val="26"/>
          <w:szCs w:val="26"/>
        </w:rPr>
        <w:t xml:space="preserve"> de conducere a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sens în care organizează, coordonează, îndrumă, controlează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răspunde pentru activitatea </w:t>
      </w:r>
      <w:proofErr w:type="spellStart"/>
      <w:r w:rsidRPr="00C32886">
        <w:rPr>
          <w:rFonts w:asciiTheme="minorHAnsi" w:hAnsiTheme="minorHAnsi" w:cstheme="minorHAnsi"/>
          <w:color w:val="000000" w:themeColor="text1"/>
          <w:sz w:val="26"/>
          <w:szCs w:val="26"/>
        </w:rPr>
        <w:t>desfăşurată</w:t>
      </w:r>
      <w:proofErr w:type="spellEnd"/>
      <w:r w:rsidRPr="00C32886">
        <w:rPr>
          <w:rFonts w:asciiTheme="minorHAnsi" w:hAnsiTheme="minorHAnsi" w:cstheme="minorHAnsi"/>
          <w:color w:val="000000" w:themeColor="text1"/>
          <w:sz w:val="26"/>
          <w:szCs w:val="26"/>
        </w:rPr>
        <w:t xml:space="preserve"> în cadrul acesteia, urmărind stabilirea unor proceduri unitare de lucru;</w:t>
      </w:r>
    </w:p>
    <w:p w14:paraId="0AC5B478" w14:textId="67D32DB7"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coordonează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controlează activitatea de repartizare a lucrărilor la nivelul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pe care o conduce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stabileşte</w:t>
      </w:r>
      <w:proofErr w:type="spellEnd"/>
      <w:r w:rsidRPr="00C32886">
        <w:rPr>
          <w:rFonts w:asciiTheme="minorHAnsi" w:hAnsiTheme="minorHAnsi" w:cstheme="minorHAnsi"/>
          <w:color w:val="000000" w:themeColor="text1"/>
          <w:sz w:val="26"/>
          <w:szCs w:val="26"/>
        </w:rPr>
        <w:t xml:space="preserve"> regulile aplicabile în </w:t>
      </w:r>
      <w:proofErr w:type="spellStart"/>
      <w:r w:rsidRPr="00C32886">
        <w:rPr>
          <w:rFonts w:asciiTheme="minorHAnsi" w:hAnsiTheme="minorHAnsi" w:cstheme="minorHAnsi"/>
          <w:color w:val="000000" w:themeColor="text1"/>
          <w:sz w:val="26"/>
          <w:szCs w:val="26"/>
        </w:rPr>
        <w:t>situaţiile</w:t>
      </w:r>
      <w:proofErr w:type="spellEnd"/>
      <w:r w:rsidRPr="00C32886">
        <w:rPr>
          <w:rFonts w:asciiTheme="minorHAnsi" w:hAnsiTheme="minorHAnsi" w:cstheme="minorHAnsi"/>
          <w:color w:val="000000" w:themeColor="text1"/>
          <w:sz w:val="26"/>
          <w:szCs w:val="26"/>
        </w:rPr>
        <w:t xml:space="preserve"> urgente, neprevăzute de lege sau de prezentul regulament;</w:t>
      </w:r>
    </w:p>
    <w:p w14:paraId="29968A32" w14:textId="2B8DA3D1"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organizează activitatea de formare profesională a personalului din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w:t>
      </w:r>
    </w:p>
    <w:p w14:paraId="1D229A8B" w14:textId="73D256B3"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ia măsuri privind unificarea practicii la nivelul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informează conducerea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cu privire la practica neunitară de la nivelul </w:t>
      </w:r>
      <w:proofErr w:type="spellStart"/>
      <w:r w:rsidRPr="00C32886">
        <w:rPr>
          <w:rFonts w:asciiTheme="minorHAnsi" w:hAnsiTheme="minorHAnsi" w:cstheme="minorHAnsi"/>
          <w:color w:val="000000" w:themeColor="text1"/>
          <w:sz w:val="26"/>
          <w:szCs w:val="26"/>
        </w:rPr>
        <w:t>instanţelor</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judecătoreşti</w:t>
      </w:r>
      <w:proofErr w:type="spellEnd"/>
      <w:r w:rsidRPr="00C32886">
        <w:rPr>
          <w:rFonts w:asciiTheme="minorHAnsi" w:hAnsiTheme="minorHAnsi" w:cstheme="minorHAnsi"/>
          <w:color w:val="000000" w:themeColor="text1"/>
          <w:sz w:val="26"/>
          <w:szCs w:val="26"/>
        </w:rPr>
        <w:t xml:space="preserve"> în litigiile în care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este parte sau cu privire la </w:t>
      </w:r>
      <w:proofErr w:type="spellStart"/>
      <w:r w:rsidRPr="00C32886">
        <w:rPr>
          <w:rFonts w:asciiTheme="minorHAnsi" w:hAnsiTheme="minorHAnsi" w:cstheme="minorHAnsi"/>
          <w:color w:val="000000" w:themeColor="text1"/>
          <w:sz w:val="26"/>
          <w:szCs w:val="26"/>
        </w:rPr>
        <w:t>apariţia</w:t>
      </w:r>
      <w:proofErr w:type="spellEnd"/>
      <w:r w:rsidRPr="00C32886">
        <w:rPr>
          <w:rFonts w:asciiTheme="minorHAnsi" w:hAnsiTheme="minorHAnsi" w:cstheme="minorHAnsi"/>
          <w:color w:val="000000" w:themeColor="text1"/>
          <w:sz w:val="26"/>
          <w:szCs w:val="26"/>
        </w:rPr>
        <w:t xml:space="preserve"> unor probleme de drept controversate;</w:t>
      </w:r>
    </w:p>
    <w:p w14:paraId="6576FEC9" w14:textId="6754FFB2"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e)</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formulează propuneri privind </w:t>
      </w:r>
      <w:proofErr w:type="spellStart"/>
      <w:r w:rsidRPr="00C32886">
        <w:rPr>
          <w:rFonts w:asciiTheme="minorHAnsi" w:hAnsiTheme="minorHAnsi" w:cstheme="minorHAnsi"/>
          <w:color w:val="000000" w:themeColor="text1"/>
          <w:sz w:val="26"/>
          <w:szCs w:val="26"/>
        </w:rPr>
        <w:t>atribuţiile</w:t>
      </w:r>
      <w:proofErr w:type="spellEnd"/>
      <w:r w:rsidRPr="00C32886">
        <w:rPr>
          <w:rFonts w:asciiTheme="minorHAnsi" w:hAnsiTheme="minorHAnsi" w:cstheme="minorHAnsi"/>
          <w:color w:val="000000" w:themeColor="text1"/>
          <w:sz w:val="26"/>
          <w:szCs w:val="26"/>
        </w:rPr>
        <w:t xml:space="preserve"> personalului din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redistribuirea personalului pe posturi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acestuia,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de nevoile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w:t>
      </w:r>
    </w:p>
    <w:p w14:paraId="3158709C" w14:textId="42E23471"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f)</w:t>
      </w:r>
      <w:r w:rsidR="00F17D4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urmăreşte</w:t>
      </w:r>
      <w:proofErr w:type="spellEnd"/>
      <w:r w:rsidRPr="00C32886">
        <w:rPr>
          <w:rFonts w:asciiTheme="minorHAnsi" w:hAnsiTheme="minorHAnsi" w:cstheme="minorHAnsi"/>
          <w:color w:val="000000" w:themeColor="text1"/>
          <w:sz w:val="26"/>
          <w:szCs w:val="26"/>
        </w:rPr>
        <w:t xml:space="preserve"> repartizarea echilibrată a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către personalul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pe care o conduce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dispune măsuri corespunzătoare de echilibrare a volumului de activitate;</w:t>
      </w:r>
    </w:p>
    <w:p w14:paraId="2F38B898" w14:textId="7B02B8A6"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g)</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verifică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avizează actele întocmite de personalul din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pe care o conduce;</w:t>
      </w:r>
    </w:p>
    <w:p w14:paraId="28CBF4DD" w14:textId="3272C432"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h)</w:t>
      </w:r>
      <w:r w:rsidR="00F17D4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urmăreşte</w:t>
      </w:r>
      <w:proofErr w:type="spellEnd"/>
      <w:r w:rsidRPr="00C32886">
        <w:rPr>
          <w:rFonts w:asciiTheme="minorHAnsi" w:hAnsiTheme="minorHAnsi" w:cstheme="minorHAnsi"/>
          <w:color w:val="000000" w:themeColor="text1"/>
          <w:sz w:val="26"/>
          <w:szCs w:val="26"/>
        </w:rPr>
        <w:t xml:space="preserve"> respectarea termenelor prevăzute de lege sau regulamente în lucrările de </w:t>
      </w:r>
      <w:proofErr w:type="spellStart"/>
      <w:r w:rsidRPr="00C32886">
        <w:rPr>
          <w:rFonts w:asciiTheme="minorHAnsi" w:hAnsiTheme="minorHAnsi" w:cstheme="minorHAnsi"/>
          <w:color w:val="000000" w:themeColor="text1"/>
          <w:sz w:val="26"/>
          <w:szCs w:val="26"/>
        </w:rPr>
        <w:t>competenţa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în alte lucrări cu caracter administrativ;</w:t>
      </w:r>
    </w:p>
    <w:p w14:paraId="301207EC" w14:textId="77DD90CC"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i)</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rezolvă </w:t>
      </w:r>
      <w:proofErr w:type="spellStart"/>
      <w:r w:rsidRPr="00C32886">
        <w:rPr>
          <w:rFonts w:asciiTheme="minorHAnsi" w:hAnsiTheme="minorHAnsi" w:cstheme="minorHAnsi"/>
          <w:color w:val="000000" w:themeColor="text1"/>
          <w:sz w:val="26"/>
          <w:szCs w:val="26"/>
        </w:rPr>
        <w:t>corespondenţa</w:t>
      </w:r>
      <w:proofErr w:type="spellEnd"/>
      <w:r w:rsidRPr="00C32886">
        <w:rPr>
          <w:rFonts w:asciiTheme="minorHAnsi" w:hAnsiTheme="minorHAnsi" w:cstheme="minorHAnsi"/>
          <w:color w:val="000000" w:themeColor="text1"/>
          <w:sz w:val="26"/>
          <w:szCs w:val="26"/>
        </w:rPr>
        <w:t xml:space="preserve"> adresată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w:t>
      </w:r>
    </w:p>
    <w:p w14:paraId="3CEAADE9" w14:textId="77777777"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j)</w:t>
      </w:r>
      <w:r w:rsidR="00F17D4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orice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prevăzute de lege, de prezentul regulament sau stabilite prin </w:t>
      </w:r>
      <w:proofErr w:type="spellStart"/>
      <w:r w:rsidRPr="00C32886">
        <w:rPr>
          <w:rFonts w:asciiTheme="minorHAnsi" w:hAnsiTheme="minorHAnsi" w:cstheme="minorHAnsi"/>
          <w:color w:val="000000" w:themeColor="text1"/>
          <w:sz w:val="26"/>
          <w:szCs w:val="26"/>
        </w:rPr>
        <w:t>dispoziţia</w:t>
      </w:r>
      <w:proofErr w:type="spellEnd"/>
      <w:r w:rsidRPr="00C32886">
        <w:rPr>
          <w:rFonts w:asciiTheme="minorHAnsi" w:hAnsiTheme="minorHAnsi" w:cstheme="minorHAnsi"/>
          <w:color w:val="000000" w:themeColor="text1"/>
          <w:sz w:val="26"/>
          <w:szCs w:val="26"/>
        </w:rPr>
        <w:t xml:space="preserv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w:t>
      </w:r>
    </w:p>
    <w:p w14:paraId="0165AB29" w14:textId="34640096"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b/>
          <w:color w:val="000000" w:themeColor="text1"/>
          <w:sz w:val="26"/>
          <w:szCs w:val="26"/>
        </w:rPr>
        <w:t>Art. 29</w:t>
      </w:r>
      <w:r w:rsidR="00F17D47">
        <w:rPr>
          <w:rFonts w:asciiTheme="minorHAnsi" w:hAnsiTheme="minorHAnsi" w:cstheme="minorHAnsi"/>
          <w:b/>
          <w:color w:val="000000" w:themeColor="text1"/>
          <w:sz w:val="26"/>
          <w:szCs w:val="26"/>
        </w:rPr>
        <w:t xml:space="preserve"> - </w:t>
      </w:r>
      <w:r w:rsidR="00982ADB" w:rsidRPr="00C32886">
        <w:rPr>
          <w:rFonts w:asciiTheme="minorHAnsi" w:hAnsiTheme="minorHAnsi" w:cstheme="minorHAnsi"/>
          <w:color w:val="000000" w:themeColor="text1"/>
          <w:sz w:val="26"/>
          <w:szCs w:val="26"/>
        </w:rPr>
        <w:t>(1)</w:t>
      </w:r>
      <w:r w:rsidR="00F17D47">
        <w:rPr>
          <w:rFonts w:asciiTheme="minorHAnsi" w:hAnsiTheme="minorHAnsi" w:cstheme="minorHAnsi"/>
          <w:color w:val="000000" w:themeColor="text1"/>
          <w:sz w:val="26"/>
          <w:szCs w:val="26"/>
        </w:rPr>
        <w:t xml:space="preserve"> </w:t>
      </w:r>
      <w:r w:rsidR="003C78DD" w:rsidRPr="00C32886">
        <w:rPr>
          <w:rFonts w:asciiTheme="minorHAnsi" w:hAnsiTheme="minorHAnsi" w:cstheme="minorHAnsi"/>
          <w:color w:val="000000" w:themeColor="text1"/>
          <w:sz w:val="26"/>
          <w:szCs w:val="26"/>
        </w:rPr>
        <w:t xml:space="preserve">Serviciul </w:t>
      </w:r>
      <w:r w:rsidRPr="00C32886">
        <w:rPr>
          <w:rFonts w:asciiTheme="minorHAnsi" w:hAnsiTheme="minorHAnsi" w:cstheme="minorHAnsi"/>
          <w:color w:val="000000" w:themeColor="text1"/>
          <w:sz w:val="26"/>
          <w:szCs w:val="26"/>
        </w:rPr>
        <w:t>contencios</w:t>
      </w:r>
      <w:r w:rsidR="003C78DD" w:rsidRPr="00C32886">
        <w:rPr>
          <w:rFonts w:asciiTheme="minorHAnsi" w:hAnsiTheme="minorHAnsi" w:cstheme="minorHAnsi"/>
          <w:color w:val="000000" w:themeColor="text1"/>
          <w:sz w:val="26"/>
          <w:szCs w:val="26"/>
        </w:rPr>
        <w:t xml:space="preserve"> este condus de un șef serviciu care este înlocuitorul de drept al </w:t>
      </w:r>
      <w:r w:rsidR="00982ADB" w:rsidRPr="00C32886">
        <w:rPr>
          <w:rFonts w:asciiTheme="minorHAnsi" w:hAnsiTheme="minorHAnsi" w:cstheme="minorHAnsi"/>
          <w:color w:val="000000" w:themeColor="text1"/>
          <w:sz w:val="26"/>
          <w:szCs w:val="26"/>
        </w:rPr>
        <w:t xml:space="preserve">directorului Direcției </w:t>
      </w:r>
      <w:r w:rsidR="00C17876" w:rsidRPr="00C32886">
        <w:rPr>
          <w:rFonts w:asciiTheme="minorHAnsi" w:hAnsiTheme="minorHAnsi" w:cstheme="minorHAnsi"/>
          <w:color w:val="000000" w:themeColor="text1"/>
          <w:sz w:val="26"/>
          <w:szCs w:val="26"/>
        </w:rPr>
        <w:t>j</w:t>
      </w:r>
      <w:r w:rsidR="00982ADB" w:rsidRPr="00C32886">
        <w:rPr>
          <w:rFonts w:asciiTheme="minorHAnsi" w:hAnsiTheme="minorHAnsi" w:cstheme="minorHAnsi"/>
          <w:color w:val="000000" w:themeColor="text1"/>
          <w:sz w:val="26"/>
          <w:szCs w:val="26"/>
        </w:rPr>
        <w:t>uridice în caz de absență sau incapacitate temporară de muncă a acestuia. Numirea în funcția de funcția de șef serviciu se face cu respectarea dispozițiilor art. 23.</w:t>
      </w:r>
    </w:p>
    <w:p w14:paraId="43AB2D84" w14:textId="77777777" w:rsidR="00F17D47" w:rsidRDefault="00982ADB"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(2)</w:t>
      </w:r>
      <w:r w:rsidR="00F17D47">
        <w:rPr>
          <w:rFonts w:asciiTheme="minorHAnsi" w:hAnsiTheme="minorHAnsi" w:cstheme="minorHAnsi"/>
          <w:color w:val="000000" w:themeColor="text1"/>
          <w:sz w:val="26"/>
          <w:szCs w:val="26"/>
        </w:rPr>
        <w:t xml:space="preserve"> </w:t>
      </w:r>
      <w:r w:rsidR="00C513A3" w:rsidRPr="00C32886">
        <w:rPr>
          <w:rFonts w:asciiTheme="minorHAnsi" w:hAnsiTheme="minorHAnsi" w:cstheme="minorHAnsi"/>
          <w:color w:val="000000" w:themeColor="text1"/>
          <w:sz w:val="26"/>
          <w:szCs w:val="26"/>
        </w:rPr>
        <w:t>Serv</w:t>
      </w:r>
      <w:r w:rsidRPr="00C32886">
        <w:rPr>
          <w:rFonts w:asciiTheme="minorHAnsi" w:hAnsiTheme="minorHAnsi" w:cstheme="minorHAnsi"/>
          <w:color w:val="000000" w:themeColor="text1"/>
          <w:sz w:val="26"/>
          <w:szCs w:val="26"/>
        </w:rPr>
        <w:t xml:space="preserve">iciul contencios </w:t>
      </w:r>
      <w:proofErr w:type="spellStart"/>
      <w:r w:rsidR="00C513A3" w:rsidRPr="00C32886">
        <w:rPr>
          <w:rFonts w:asciiTheme="minorHAnsi" w:hAnsiTheme="minorHAnsi" w:cstheme="minorHAnsi"/>
          <w:color w:val="000000" w:themeColor="text1"/>
          <w:sz w:val="26"/>
          <w:szCs w:val="26"/>
        </w:rPr>
        <w:t>îndeplineşte</w:t>
      </w:r>
      <w:proofErr w:type="spellEnd"/>
      <w:r w:rsidR="00C513A3" w:rsidRPr="00C32886">
        <w:rPr>
          <w:rFonts w:asciiTheme="minorHAnsi" w:hAnsiTheme="minorHAnsi" w:cstheme="minorHAnsi"/>
          <w:color w:val="000000" w:themeColor="text1"/>
          <w:sz w:val="26"/>
          <w:szCs w:val="26"/>
        </w:rPr>
        <w:t xml:space="preserve">, prin personalul din cadrul acestuia, </w:t>
      </w:r>
      <w:proofErr w:type="spellStart"/>
      <w:r w:rsidR="00C513A3" w:rsidRPr="00C32886">
        <w:rPr>
          <w:rFonts w:asciiTheme="minorHAnsi" w:hAnsiTheme="minorHAnsi" w:cstheme="minorHAnsi"/>
          <w:color w:val="000000" w:themeColor="text1"/>
          <w:sz w:val="26"/>
          <w:szCs w:val="26"/>
        </w:rPr>
        <w:t>atribuţii</w:t>
      </w:r>
      <w:proofErr w:type="spellEnd"/>
      <w:r w:rsidR="00C513A3" w:rsidRPr="00C32886">
        <w:rPr>
          <w:rFonts w:asciiTheme="minorHAnsi" w:hAnsiTheme="minorHAnsi" w:cstheme="minorHAnsi"/>
          <w:color w:val="000000" w:themeColor="text1"/>
          <w:sz w:val="26"/>
          <w:szCs w:val="26"/>
        </w:rPr>
        <w:t xml:space="preserve"> în domeniul verificării </w:t>
      </w:r>
      <w:proofErr w:type="spellStart"/>
      <w:r w:rsidR="00C513A3" w:rsidRPr="00C32886">
        <w:rPr>
          <w:rFonts w:asciiTheme="minorHAnsi" w:hAnsiTheme="minorHAnsi" w:cstheme="minorHAnsi"/>
          <w:color w:val="000000" w:themeColor="text1"/>
          <w:sz w:val="26"/>
          <w:szCs w:val="26"/>
        </w:rPr>
        <w:t>legalităţii</w:t>
      </w:r>
      <w:proofErr w:type="spellEnd"/>
      <w:r w:rsidR="00C513A3" w:rsidRPr="00C32886">
        <w:rPr>
          <w:rFonts w:asciiTheme="minorHAnsi" w:hAnsiTheme="minorHAnsi" w:cstheme="minorHAnsi"/>
          <w:color w:val="000000" w:themeColor="text1"/>
          <w:sz w:val="26"/>
          <w:szCs w:val="26"/>
        </w:rPr>
        <w:t xml:space="preserve"> actelor </w:t>
      </w:r>
      <w:proofErr w:type="spellStart"/>
      <w:r w:rsidR="00C513A3" w:rsidRPr="00C32886">
        <w:rPr>
          <w:rFonts w:asciiTheme="minorHAnsi" w:hAnsiTheme="minorHAnsi" w:cstheme="minorHAnsi"/>
          <w:color w:val="000000" w:themeColor="text1"/>
          <w:sz w:val="26"/>
          <w:szCs w:val="26"/>
        </w:rPr>
        <w:t>şi</w:t>
      </w:r>
      <w:proofErr w:type="spellEnd"/>
      <w:r w:rsidR="00C513A3" w:rsidRPr="00C32886">
        <w:rPr>
          <w:rFonts w:asciiTheme="minorHAnsi" w:hAnsiTheme="minorHAnsi" w:cstheme="minorHAnsi"/>
          <w:color w:val="000000" w:themeColor="text1"/>
          <w:sz w:val="26"/>
          <w:szCs w:val="26"/>
        </w:rPr>
        <w:t xml:space="preserve"> în domeniul reprezentării </w:t>
      </w:r>
      <w:proofErr w:type="spellStart"/>
      <w:r w:rsidR="00C513A3" w:rsidRPr="00C32886">
        <w:rPr>
          <w:rFonts w:asciiTheme="minorHAnsi" w:hAnsiTheme="minorHAnsi" w:cstheme="minorHAnsi"/>
          <w:color w:val="000000" w:themeColor="text1"/>
          <w:sz w:val="26"/>
          <w:szCs w:val="26"/>
        </w:rPr>
        <w:t>şi</w:t>
      </w:r>
      <w:proofErr w:type="spellEnd"/>
      <w:r w:rsidR="00C513A3" w:rsidRPr="00C32886">
        <w:rPr>
          <w:rFonts w:asciiTheme="minorHAnsi" w:hAnsiTheme="minorHAnsi" w:cstheme="minorHAnsi"/>
          <w:color w:val="000000" w:themeColor="text1"/>
          <w:sz w:val="26"/>
          <w:szCs w:val="26"/>
        </w:rPr>
        <w:t xml:space="preserve"> apărării drepturilor </w:t>
      </w:r>
      <w:proofErr w:type="spellStart"/>
      <w:r w:rsidR="00C513A3" w:rsidRPr="00C32886">
        <w:rPr>
          <w:rFonts w:asciiTheme="minorHAnsi" w:hAnsiTheme="minorHAnsi" w:cstheme="minorHAnsi"/>
          <w:color w:val="000000" w:themeColor="text1"/>
          <w:sz w:val="26"/>
          <w:szCs w:val="26"/>
        </w:rPr>
        <w:t>şi</w:t>
      </w:r>
      <w:proofErr w:type="spellEnd"/>
      <w:r w:rsidR="00C513A3" w:rsidRPr="00C32886">
        <w:rPr>
          <w:rFonts w:asciiTheme="minorHAnsi" w:hAnsiTheme="minorHAnsi" w:cstheme="minorHAnsi"/>
          <w:color w:val="000000" w:themeColor="text1"/>
          <w:sz w:val="26"/>
          <w:szCs w:val="26"/>
        </w:rPr>
        <w:t xml:space="preserve"> intereselor legitime ale </w:t>
      </w:r>
      <w:proofErr w:type="spellStart"/>
      <w:r w:rsidR="00C513A3" w:rsidRPr="00C32886">
        <w:rPr>
          <w:rFonts w:asciiTheme="minorHAnsi" w:hAnsiTheme="minorHAnsi" w:cstheme="minorHAnsi"/>
          <w:color w:val="000000" w:themeColor="text1"/>
          <w:sz w:val="26"/>
          <w:szCs w:val="26"/>
        </w:rPr>
        <w:t>Inspecţiei</w:t>
      </w:r>
      <w:proofErr w:type="spellEnd"/>
      <w:r w:rsidR="00C513A3" w:rsidRPr="00C32886">
        <w:rPr>
          <w:rFonts w:asciiTheme="minorHAnsi" w:hAnsiTheme="minorHAnsi" w:cstheme="minorHAnsi"/>
          <w:color w:val="000000" w:themeColor="text1"/>
          <w:sz w:val="26"/>
          <w:szCs w:val="26"/>
        </w:rPr>
        <w:t xml:space="preserve"> Judiciare, după cum urmează:</w:t>
      </w:r>
    </w:p>
    <w:p w14:paraId="4EB5AB5B" w14:textId="23C23086"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a)</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analizează, la cerere sau din oficiu,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emite puncte de vedere referitoare la necesitatea elaborării sau modificării unor acte normative în domeniul specific de activitate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pe probleme de drept controversate ivite în aplicarea </w:t>
      </w:r>
      <w:proofErr w:type="spellStart"/>
      <w:r w:rsidRPr="00C32886">
        <w:rPr>
          <w:rFonts w:asciiTheme="minorHAnsi" w:hAnsiTheme="minorHAnsi" w:cstheme="minorHAnsi"/>
          <w:color w:val="000000" w:themeColor="text1"/>
          <w:sz w:val="26"/>
          <w:szCs w:val="26"/>
        </w:rPr>
        <w:t>legislaţiei</w:t>
      </w:r>
      <w:proofErr w:type="spellEnd"/>
      <w:r w:rsidRPr="00C32886">
        <w:rPr>
          <w:rFonts w:asciiTheme="minorHAnsi" w:hAnsiTheme="minorHAnsi" w:cstheme="minorHAnsi"/>
          <w:color w:val="000000" w:themeColor="text1"/>
          <w:sz w:val="26"/>
          <w:szCs w:val="26"/>
        </w:rPr>
        <w:t>;</w:t>
      </w:r>
    </w:p>
    <w:p w14:paraId="4B3653E3" w14:textId="6BCC3D66"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lastRenderedPageBreak/>
        <w:t>b)</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formulează puncte de vedere referitoare la procedurile care vizează plata sau recuperarea unor sume de bani de către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la aspectele privind salarizarea personalului, dacă acestea sunt controversate;</w:t>
      </w:r>
    </w:p>
    <w:p w14:paraId="5A8C3F53" w14:textId="155C5F27"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F17D4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sau participă, după caz, la elaborarea proiectelor de regulamente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altor acte administrative ce intră în </w:t>
      </w:r>
      <w:proofErr w:type="spellStart"/>
      <w:r w:rsidRPr="00C32886">
        <w:rPr>
          <w:rFonts w:asciiTheme="minorHAnsi" w:hAnsiTheme="minorHAnsi" w:cstheme="minorHAnsi"/>
          <w:color w:val="000000" w:themeColor="text1"/>
          <w:sz w:val="26"/>
          <w:szCs w:val="26"/>
        </w:rPr>
        <w:t>competenţa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769BBB3A" w14:textId="13BB20A1"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reprezentarea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în </w:t>
      </w:r>
      <w:proofErr w:type="spellStart"/>
      <w:r w:rsidRPr="00C32886">
        <w:rPr>
          <w:rFonts w:asciiTheme="minorHAnsi" w:hAnsiTheme="minorHAnsi" w:cstheme="minorHAnsi"/>
          <w:color w:val="000000" w:themeColor="text1"/>
          <w:sz w:val="26"/>
          <w:szCs w:val="26"/>
        </w:rPr>
        <w:t>faţa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instanţelor</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judecătoreşti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altor organe </w:t>
      </w:r>
      <w:proofErr w:type="spellStart"/>
      <w:r w:rsidRPr="00C32886">
        <w:rPr>
          <w:rFonts w:asciiTheme="minorHAnsi" w:hAnsiTheme="minorHAnsi" w:cstheme="minorHAnsi"/>
          <w:color w:val="000000" w:themeColor="text1"/>
          <w:sz w:val="26"/>
          <w:szCs w:val="26"/>
        </w:rPr>
        <w:t>jurisdicţionale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apără drepturile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interesele acesteia în raporturile cu persoane fizice ori juridice;</w:t>
      </w:r>
    </w:p>
    <w:p w14:paraId="4DCCB542" w14:textId="0CDF8294"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e)</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formulează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promovează, în termenele procedurale, cereri sau apărări în litigiile în care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este parte;</w:t>
      </w:r>
    </w:p>
    <w:p w14:paraId="2850B8C2" w14:textId="75A1232E"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f)</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propune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exercitarea căilor de atac ordinare sau extraordinare în litigiile în care se impune o astfel de măsură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orice alte acte de procedură în cauzele în care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este parte;</w:t>
      </w:r>
    </w:p>
    <w:p w14:paraId="59481851" w14:textId="41CF9D7D"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g)</w:t>
      </w:r>
      <w:r w:rsidR="00F17D4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urmăreşte</w:t>
      </w:r>
      <w:proofErr w:type="spellEnd"/>
      <w:r w:rsidRPr="00C32886">
        <w:rPr>
          <w:rFonts w:asciiTheme="minorHAnsi" w:hAnsiTheme="minorHAnsi" w:cstheme="minorHAnsi"/>
          <w:color w:val="000000" w:themeColor="text1"/>
          <w:sz w:val="26"/>
          <w:szCs w:val="26"/>
        </w:rPr>
        <w:t xml:space="preserve"> parcursul procesual al dosarelor,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modalitatea de </w:t>
      </w:r>
      <w:proofErr w:type="spellStart"/>
      <w:r w:rsidRPr="00C32886">
        <w:rPr>
          <w:rFonts w:asciiTheme="minorHAnsi" w:hAnsiTheme="minorHAnsi" w:cstheme="minorHAnsi"/>
          <w:color w:val="000000" w:themeColor="text1"/>
          <w:sz w:val="26"/>
          <w:szCs w:val="26"/>
        </w:rPr>
        <w:t>soluţionare</w:t>
      </w:r>
      <w:proofErr w:type="spellEnd"/>
      <w:r w:rsidRPr="00C32886">
        <w:rPr>
          <w:rFonts w:asciiTheme="minorHAnsi" w:hAnsiTheme="minorHAnsi" w:cstheme="minorHAnsi"/>
          <w:color w:val="000000" w:themeColor="text1"/>
          <w:sz w:val="26"/>
          <w:szCs w:val="26"/>
        </w:rPr>
        <w:t xml:space="preserve"> a litigiilor în care este parte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w:t>
      </w:r>
    </w:p>
    <w:p w14:paraId="4B891C86" w14:textId="54D98EF6"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h)</w:t>
      </w:r>
      <w:r w:rsidR="00F17D4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actele necesare pentru punerea în executare în termenul legal a hotărârilor </w:t>
      </w:r>
      <w:proofErr w:type="spellStart"/>
      <w:r w:rsidRPr="00C32886">
        <w:rPr>
          <w:rFonts w:asciiTheme="minorHAnsi" w:hAnsiTheme="minorHAnsi" w:cstheme="minorHAnsi"/>
          <w:color w:val="000000" w:themeColor="text1"/>
          <w:sz w:val="26"/>
          <w:szCs w:val="26"/>
        </w:rPr>
        <w:t>judecătoreşti</w:t>
      </w:r>
      <w:proofErr w:type="spellEnd"/>
      <w:r w:rsidRPr="00C32886">
        <w:rPr>
          <w:rFonts w:asciiTheme="minorHAnsi" w:hAnsiTheme="minorHAnsi" w:cstheme="minorHAnsi"/>
          <w:color w:val="000000" w:themeColor="text1"/>
          <w:sz w:val="26"/>
          <w:szCs w:val="26"/>
        </w:rPr>
        <w:t>;</w:t>
      </w:r>
    </w:p>
    <w:p w14:paraId="4C55117F" w14:textId="394E694E"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i)</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prezintă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propuneri de </w:t>
      </w:r>
      <w:proofErr w:type="spellStart"/>
      <w:r w:rsidRPr="00C32886">
        <w:rPr>
          <w:rFonts w:asciiTheme="minorHAnsi" w:hAnsiTheme="minorHAnsi" w:cstheme="minorHAnsi"/>
          <w:color w:val="000000" w:themeColor="text1"/>
          <w:sz w:val="26"/>
          <w:szCs w:val="26"/>
        </w:rPr>
        <w:t>soluţionare</w:t>
      </w:r>
      <w:proofErr w:type="spellEnd"/>
      <w:r w:rsidRPr="00C32886">
        <w:rPr>
          <w:rFonts w:asciiTheme="minorHAnsi" w:hAnsiTheme="minorHAnsi" w:cstheme="minorHAnsi"/>
          <w:color w:val="000000" w:themeColor="text1"/>
          <w:sz w:val="26"/>
          <w:szCs w:val="26"/>
        </w:rPr>
        <w:t xml:space="preserve"> pe cale amiabilă a litigiilor aflate pe rolul </w:t>
      </w:r>
      <w:proofErr w:type="spellStart"/>
      <w:r w:rsidRPr="00C32886">
        <w:rPr>
          <w:rFonts w:asciiTheme="minorHAnsi" w:hAnsiTheme="minorHAnsi" w:cstheme="minorHAnsi"/>
          <w:color w:val="000000" w:themeColor="text1"/>
          <w:sz w:val="26"/>
          <w:szCs w:val="26"/>
        </w:rPr>
        <w:t>instanţelor</w:t>
      </w:r>
      <w:proofErr w:type="spellEnd"/>
      <w:r w:rsidRPr="00C32886">
        <w:rPr>
          <w:rFonts w:asciiTheme="minorHAnsi" w:hAnsiTheme="minorHAnsi" w:cstheme="minorHAnsi"/>
          <w:color w:val="000000" w:themeColor="text1"/>
          <w:sz w:val="26"/>
          <w:szCs w:val="26"/>
        </w:rPr>
        <w:t xml:space="preserve"> de judecată;</w:t>
      </w:r>
    </w:p>
    <w:p w14:paraId="1105DA24" w14:textId="102AAB6F"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j)</w:t>
      </w:r>
      <w:r w:rsidR="00F17D4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lucrările referitoare la plângerile prealabile formulate împotriva ordinelor, deciziilor, avizelor sau </w:t>
      </w:r>
      <w:proofErr w:type="spellStart"/>
      <w:r w:rsidRPr="00C32886">
        <w:rPr>
          <w:rFonts w:asciiTheme="minorHAnsi" w:hAnsiTheme="minorHAnsi" w:cstheme="minorHAnsi"/>
          <w:color w:val="000000" w:themeColor="text1"/>
          <w:sz w:val="26"/>
          <w:szCs w:val="26"/>
        </w:rPr>
        <w:t>rezoluţiilor</w:t>
      </w:r>
      <w:proofErr w:type="spellEnd"/>
      <w:r w:rsidRPr="00C32886">
        <w:rPr>
          <w:rFonts w:asciiTheme="minorHAnsi" w:hAnsiTheme="minorHAnsi" w:cstheme="minorHAnsi"/>
          <w:color w:val="000000" w:themeColor="text1"/>
          <w:sz w:val="26"/>
          <w:szCs w:val="26"/>
        </w:rPr>
        <w:t xml:space="preserv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sau a altor acte emise de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w:t>
      </w:r>
    </w:p>
    <w:p w14:paraId="125FE42C" w14:textId="4FFF697C"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k)</w:t>
      </w:r>
      <w:r w:rsidR="00F17D4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proiecte de </w:t>
      </w:r>
      <w:proofErr w:type="spellStart"/>
      <w:r w:rsidRPr="00C32886">
        <w:rPr>
          <w:rFonts w:asciiTheme="minorHAnsi" w:hAnsiTheme="minorHAnsi" w:cstheme="minorHAnsi"/>
          <w:color w:val="000000" w:themeColor="text1"/>
          <w:sz w:val="26"/>
          <w:szCs w:val="26"/>
        </w:rPr>
        <w:t>rezoluţii</w:t>
      </w:r>
      <w:proofErr w:type="spellEnd"/>
      <w:r w:rsidRPr="00C32886">
        <w:rPr>
          <w:rFonts w:asciiTheme="minorHAnsi" w:hAnsiTheme="minorHAnsi" w:cstheme="minorHAnsi"/>
          <w:color w:val="000000" w:themeColor="text1"/>
          <w:sz w:val="26"/>
          <w:szCs w:val="26"/>
        </w:rPr>
        <w:t xml:space="preserve"> în lucrări disciplinare;</w:t>
      </w:r>
    </w:p>
    <w:p w14:paraId="0B72507A" w14:textId="147EA1AD"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l)</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participă,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 în cadrul comisiilor de concurs organizate la nivelul Consiliului Superior al Magistraturii, Institutului </w:t>
      </w:r>
      <w:proofErr w:type="spellStart"/>
      <w:r w:rsidRPr="00C32886">
        <w:rPr>
          <w:rFonts w:asciiTheme="minorHAnsi" w:hAnsiTheme="minorHAnsi" w:cstheme="minorHAnsi"/>
          <w:color w:val="000000" w:themeColor="text1"/>
          <w:sz w:val="26"/>
          <w:szCs w:val="26"/>
        </w:rPr>
        <w:t>Naţional</w:t>
      </w:r>
      <w:proofErr w:type="spellEnd"/>
      <w:r w:rsidRPr="00C32886">
        <w:rPr>
          <w:rFonts w:asciiTheme="minorHAnsi" w:hAnsiTheme="minorHAnsi" w:cstheme="minorHAnsi"/>
          <w:color w:val="000000" w:themeColor="text1"/>
          <w:sz w:val="26"/>
          <w:szCs w:val="26"/>
        </w:rPr>
        <w:t xml:space="preserve"> al Magistraturii, </w:t>
      </w:r>
      <w:proofErr w:type="spellStart"/>
      <w:r w:rsidRPr="00C32886">
        <w:rPr>
          <w:rFonts w:asciiTheme="minorHAnsi" w:hAnsiTheme="minorHAnsi" w:cstheme="minorHAnsi"/>
          <w:color w:val="000000" w:themeColor="text1"/>
          <w:sz w:val="26"/>
          <w:szCs w:val="26"/>
        </w:rPr>
        <w:t>Şcolii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Naţionale</w:t>
      </w:r>
      <w:proofErr w:type="spellEnd"/>
      <w:r w:rsidRPr="00C32886">
        <w:rPr>
          <w:rFonts w:asciiTheme="minorHAnsi" w:hAnsiTheme="minorHAnsi" w:cstheme="minorHAnsi"/>
          <w:color w:val="000000" w:themeColor="text1"/>
          <w:sz w:val="26"/>
          <w:szCs w:val="26"/>
        </w:rPr>
        <w:t xml:space="preserve"> de Grefieri sau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6D77B0B0" w14:textId="590D2557" w:rsidR="00F17D47" w:rsidRDefault="00C513A3" w:rsidP="00F17D4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m)</w:t>
      </w:r>
      <w:r w:rsidR="00F17D4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participă în calitatea de expert în proiecte cu </w:t>
      </w:r>
      <w:proofErr w:type="spellStart"/>
      <w:r w:rsidRPr="00C32886">
        <w:rPr>
          <w:rFonts w:asciiTheme="minorHAnsi" w:hAnsiTheme="minorHAnsi" w:cstheme="minorHAnsi"/>
          <w:color w:val="000000" w:themeColor="text1"/>
          <w:sz w:val="26"/>
          <w:szCs w:val="26"/>
        </w:rPr>
        <w:t>finanţare</w:t>
      </w:r>
      <w:proofErr w:type="spellEnd"/>
      <w:r w:rsidRPr="00C32886">
        <w:rPr>
          <w:rFonts w:asciiTheme="minorHAnsi" w:hAnsiTheme="minorHAnsi" w:cstheme="minorHAnsi"/>
          <w:color w:val="000000" w:themeColor="text1"/>
          <w:sz w:val="26"/>
          <w:szCs w:val="26"/>
        </w:rPr>
        <w:t xml:space="preserve"> externă în domeniul </w:t>
      </w:r>
      <w:proofErr w:type="spellStart"/>
      <w:r w:rsidRPr="00C32886">
        <w:rPr>
          <w:rFonts w:asciiTheme="minorHAnsi" w:hAnsiTheme="minorHAnsi" w:cstheme="minorHAnsi"/>
          <w:color w:val="000000" w:themeColor="text1"/>
          <w:sz w:val="26"/>
          <w:szCs w:val="26"/>
        </w:rPr>
        <w:t>justiţiei</w:t>
      </w:r>
      <w:proofErr w:type="spellEnd"/>
      <w:r w:rsidRPr="00C32886">
        <w:rPr>
          <w:rFonts w:asciiTheme="minorHAnsi" w:hAnsiTheme="minorHAnsi" w:cstheme="minorHAnsi"/>
          <w:color w:val="000000" w:themeColor="text1"/>
          <w:sz w:val="26"/>
          <w:szCs w:val="26"/>
        </w:rPr>
        <w:t>;</w:t>
      </w:r>
    </w:p>
    <w:p w14:paraId="13708C50" w14:textId="77777777"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n)</w:t>
      </w:r>
      <w:r w:rsidR="00F17D4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orice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prevăzute de lege, de prezentul regulament sau stabilite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ori de directorul de </w:t>
      </w:r>
      <w:proofErr w:type="spellStart"/>
      <w:r w:rsidRPr="00C32886">
        <w:rPr>
          <w:rFonts w:asciiTheme="minorHAnsi" w:hAnsiTheme="minorHAnsi" w:cstheme="minorHAnsi"/>
          <w:color w:val="000000" w:themeColor="text1"/>
          <w:sz w:val="26"/>
          <w:szCs w:val="26"/>
        </w:rPr>
        <w:t>direcţie</w:t>
      </w:r>
      <w:proofErr w:type="spellEnd"/>
      <w:r w:rsidRPr="00C32886">
        <w:rPr>
          <w:rFonts w:asciiTheme="minorHAnsi" w:hAnsiTheme="minorHAnsi" w:cstheme="minorHAnsi"/>
          <w:color w:val="000000" w:themeColor="text1"/>
          <w:sz w:val="26"/>
          <w:szCs w:val="26"/>
        </w:rPr>
        <w:t xml:space="preserve">, în limitele legii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conform </w:t>
      </w:r>
      <w:proofErr w:type="spellStart"/>
      <w:r w:rsidRPr="00C32886">
        <w:rPr>
          <w:rFonts w:asciiTheme="minorHAnsi" w:hAnsiTheme="minorHAnsi" w:cstheme="minorHAnsi"/>
          <w:color w:val="000000" w:themeColor="text1"/>
          <w:sz w:val="26"/>
          <w:szCs w:val="26"/>
        </w:rPr>
        <w:t>fişei</w:t>
      </w:r>
      <w:proofErr w:type="spellEnd"/>
      <w:r w:rsidRPr="00C32886">
        <w:rPr>
          <w:rFonts w:asciiTheme="minorHAnsi" w:hAnsiTheme="minorHAnsi" w:cstheme="minorHAnsi"/>
          <w:color w:val="000000" w:themeColor="text1"/>
          <w:sz w:val="26"/>
          <w:szCs w:val="26"/>
        </w:rPr>
        <w:t xml:space="preserve"> postului.</w:t>
      </w:r>
    </w:p>
    <w:p w14:paraId="2D2FE762" w14:textId="77777777"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b/>
          <w:color w:val="000000" w:themeColor="text1"/>
          <w:sz w:val="26"/>
          <w:szCs w:val="26"/>
        </w:rPr>
        <w:t xml:space="preserve">Art. 30 </w:t>
      </w:r>
      <w:r w:rsidR="005E72F5">
        <w:rPr>
          <w:rFonts w:asciiTheme="minorHAnsi" w:hAnsiTheme="minorHAnsi" w:cstheme="minorHAnsi"/>
          <w:bCs/>
          <w:color w:val="000000" w:themeColor="text1"/>
          <w:sz w:val="26"/>
          <w:szCs w:val="26"/>
        </w:rPr>
        <w:t xml:space="preserve">- </w:t>
      </w:r>
      <w:r w:rsidR="00982ADB" w:rsidRPr="00C32886">
        <w:rPr>
          <w:rFonts w:asciiTheme="minorHAnsi" w:hAnsiTheme="minorHAnsi" w:cstheme="minorHAnsi"/>
          <w:color w:val="000000" w:themeColor="text1"/>
          <w:sz w:val="26"/>
          <w:szCs w:val="26"/>
        </w:rPr>
        <w:t xml:space="preserve">Compartimentul </w:t>
      </w:r>
      <w:r w:rsidRPr="00C32886">
        <w:rPr>
          <w:rFonts w:asciiTheme="minorHAnsi" w:hAnsiTheme="minorHAnsi" w:cstheme="minorHAnsi"/>
          <w:color w:val="000000" w:themeColor="text1"/>
          <w:sz w:val="26"/>
          <w:szCs w:val="26"/>
        </w:rPr>
        <w:t xml:space="preserve">avizare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documentare are, în principal, următoarele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w:t>
      </w:r>
    </w:p>
    <w:p w14:paraId="6E9B4E2C" w14:textId="45FCAB5A"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a)</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avizează contractele încheiate de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potrivit </w:t>
      </w:r>
      <w:proofErr w:type="spellStart"/>
      <w:r w:rsidRPr="00C32886">
        <w:rPr>
          <w:rFonts w:asciiTheme="minorHAnsi" w:hAnsiTheme="minorHAnsi" w:cstheme="minorHAnsi"/>
          <w:color w:val="000000" w:themeColor="text1"/>
          <w:sz w:val="26"/>
          <w:szCs w:val="26"/>
        </w:rPr>
        <w:t>competenţelor</w:t>
      </w:r>
      <w:proofErr w:type="spellEnd"/>
      <w:r w:rsidRPr="00C32886">
        <w:rPr>
          <w:rFonts w:asciiTheme="minorHAnsi" w:hAnsiTheme="minorHAnsi" w:cstheme="minorHAnsi"/>
          <w:color w:val="000000" w:themeColor="text1"/>
          <w:sz w:val="26"/>
          <w:szCs w:val="26"/>
        </w:rPr>
        <w:t xml:space="preserve"> date de lege, referatele de necesitate, strategiile de contractare privind </w:t>
      </w:r>
      <w:proofErr w:type="spellStart"/>
      <w:r w:rsidRPr="00C32886">
        <w:rPr>
          <w:rFonts w:asciiTheme="minorHAnsi" w:hAnsiTheme="minorHAnsi" w:cstheme="minorHAnsi"/>
          <w:color w:val="000000" w:themeColor="text1"/>
          <w:sz w:val="26"/>
          <w:szCs w:val="26"/>
        </w:rPr>
        <w:t>achiziţia</w:t>
      </w:r>
      <w:proofErr w:type="spellEnd"/>
      <w:r w:rsidRPr="00C32886">
        <w:rPr>
          <w:rFonts w:asciiTheme="minorHAnsi" w:hAnsiTheme="minorHAnsi" w:cstheme="minorHAnsi"/>
          <w:color w:val="000000" w:themeColor="text1"/>
          <w:sz w:val="26"/>
          <w:szCs w:val="26"/>
        </w:rPr>
        <w:t xml:space="preserve"> de servicii,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contractele de </w:t>
      </w:r>
      <w:proofErr w:type="spellStart"/>
      <w:r w:rsidRPr="00C32886">
        <w:rPr>
          <w:rFonts w:asciiTheme="minorHAnsi" w:hAnsiTheme="minorHAnsi" w:cstheme="minorHAnsi"/>
          <w:color w:val="000000" w:themeColor="text1"/>
          <w:sz w:val="26"/>
          <w:szCs w:val="26"/>
        </w:rPr>
        <w:t>achiziţie</w:t>
      </w:r>
      <w:proofErr w:type="spellEnd"/>
      <w:r w:rsidRPr="00C32886">
        <w:rPr>
          <w:rFonts w:asciiTheme="minorHAnsi" w:hAnsiTheme="minorHAnsi" w:cstheme="minorHAnsi"/>
          <w:color w:val="000000" w:themeColor="text1"/>
          <w:sz w:val="26"/>
          <w:szCs w:val="26"/>
        </w:rPr>
        <w:t xml:space="preserve"> publică/acordurile-cadru;</w:t>
      </w:r>
    </w:p>
    <w:p w14:paraId="36984943" w14:textId="0946638E"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avizează din punctul de vedere al </w:t>
      </w:r>
      <w:proofErr w:type="spellStart"/>
      <w:r w:rsidRPr="00C32886">
        <w:rPr>
          <w:rFonts w:asciiTheme="minorHAnsi" w:hAnsiTheme="minorHAnsi" w:cstheme="minorHAnsi"/>
          <w:color w:val="000000" w:themeColor="text1"/>
          <w:sz w:val="26"/>
          <w:szCs w:val="26"/>
        </w:rPr>
        <w:t>legalităţii</w:t>
      </w:r>
      <w:proofErr w:type="spellEnd"/>
      <w:r w:rsidRPr="00C32886">
        <w:rPr>
          <w:rFonts w:asciiTheme="minorHAnsi" w:hAnsiTheme="minorHAnsi" w:cstheme="minorHAnsi"/>
          <w:color w:val="000000" w:themeColor="text1"/>
          <w:sz w:val="26"/>
          <w:szCs w:val="26"/>
        </w:rPr>
        <w:t xml:space="preserve"> orice măsură de natură să angajeze răspunderea patrimonială 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sau care ar putea aduce </w:t>
      </w:r>
      <w:r w:rsidRPr="00C32886">
        <w:rPr>
          <w:rFonts w:asciiTheme="minorHAnsi" w:hAnsiTheme="minorHAnsi" w:cstheme="minorHAnsi"/>
          <w:color w:val="000000" w:themeColor="text1"/>
          <w:sz w:val="26"/>
          <w:szCs w:val="26"/>
        </w:rPr>
        <w:lastRenderedPageBreak/>
        <w:t xml:space="preserve">atingere drepturilor acesteia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dacă este cazul, formulează puncte de vedere pe aceste aspecte;</w:t>
      </w:r>
    </w:p>
    <w:p w14:paraId="0847672D" w14:textId="6C65F97A"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asigură, la cerere, suportul de specialitate pentru inspectorii judiciari;</w:t>
      </w:r>
    </w:p>
    <w:p w14:paraId="0EE2B46E" w14:textId="1F20B4AF"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5E72F5">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proiecte de ordine, decizii, avize sau </w:t>
      </w:r>
      <w:proofErr w:type="spellStart"/>
      <w:r w:rsidRPr="00C32886">
        <w:rPr>
          <w:rFonts w:asciiTheme="minorHAnsi" w:hAnsiTheme="minorHAnsi" w:cstheme="minorHAnsi"/>
          <w:color w:val="000000" w:themeColor="text1"/>
          <w:sz w:val="26"/>
          <w:szCs w:val="26"/>
        </w:rPr>
        <w:t>rezoluţii</w:t>
      </w:r>
      <w:proofErr w:type="spellEnd"/>
      <w:r w:rsidRPr="00C32886">
        <w:rPr>
          <w:rFonts w:asciiTheme="minorHAnsi" w:hAnsiTheme="minorHAnsi" w:cstheme="minorHAnsi"/>
          <w:color w:val="000000" w:themeColor="text1"/>
          <w:sz w:val="26"/>
          <w:szCs w:val="26"/>
        </w:rPr>
        <w:t xml:space="preserve"> sau alte lucrări de </w:t>
      </w:r>
      <w:proofErr w:type="spellStart"/>
      <w:r w:rsidRPr="00C32886">
        <w:rPr>
          <w:rFonts w:asciiTheme="minorHAnsi" w:hAnsiTheme="minorHAnsi" w:cstheme="minorHAnsi"/>
          <w:color w:val="000000" w:themeColor="text1"/>
          <w:sz w:val="26"/>
          <w:szCs w:val="26"/>
        </w:rPr>
        <w:t>competenţa</w:t>
      </w:r>
      <w:proofErr w:type="spellEnd"/>
      <w:r w:rsidRPr="00C32886">
        <w:rPr>
          <w:rFonts w:asciiTheme="minorHAnsi" w:hAnsiTheme="minorHAnsi" w:cstheme="minorHAnsi"/>
          <w:color w:val="000000" w:themeColor="text1"/>
          <w:sz w:val="26"/>
          <w:szCs w:val="26"/>
        </w:rPr>
        <w:t xml:space="preserv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w:t>
      </w:r>
    </w:p>
    <w:p w14:paraId="77BA6D36" w14:textId="44C05EB0"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e)</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w:t>
      </w:r>
      <w:proofErr w:type="spellStart"/>
      <w:r w:rsidRPr="00C32886">
        <w:rPr>
          <w:rFonts w:asciiTheme="minorHAnsi" w:hAnsiTheme="minorHAnsi" w:cstheme="minorHAnsi"/>
          <w:color w:val="000000" w:themeColor="text1"/>
          <w:sz w:val="26"/>
          <w:szCs w:val="26"/>
        </w:rPr>
        <w:t>funcţionarea</w:t>
      </w:r>
      <w:proofErr w:type="spellEnd"/>
      <w:r w:rsidRPr="00C32886">
        <w:rPr>
          <w:rFonts w:asciiTheme="minorHAnsi" w:hAnsiTheme="minorHAnsi" w:cstheme="minorHAnsi"/>
          <w:color w:val="000000" w:themeColor="text1"/>
          <w:sz w:val="26"/>
          <w:szCs w:val="26"/>
        </w:rPr>
        <w:t xml:space="preserve"> bibliotecii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ia măsurile necesare pentru păstrarea în bune </w:t>
      </w:r>
      <w:proofErr w:type="spellStart"/>
      <w:r w:rsidRPr="00C32886">
        <w:rPr>
          <w:rFonts w:asciiTheme="minorHAnsi" w:hAnsiTheme="minorHAnsi" w:cstheme="minorHAnsi"/>
          <w:color w:val="000000" w:themeColor="text1"/>
          <w:sz w:val="26"/>
          <w:szCs w:val="26"/>
        </w:rPr>
        <w:t>condiţii</w:t>
      </w:r>
      <w:proofErr w:type="spellEnd"/>
      <w:r w:rsidRPr="00C32886">
        <w:rPr>
          <w:rFonts w:asciiTheme="minorHAnsi" w:hAnsiTheme="minorHAnsi" w:cstheme="minorHAnsi"/>
          <w:color w:val="000000" w:themeColor="text1"/>
          <w:sz w:val="26"/>
          <w:szCs w:val="26"/>
        </w:rPr>
        <w:t xml:space="preserve"> a fondului de </w:t>
      </w:r>
      <w:proofErr w:type="spellStart"/>
      <w:r w:rsidRPr="00C32886">
        <w:rPr>
          <w:rFonts w:asciiTheme="minorHAnsi" w:hAnsiTheme="minorHAnsi" w:cstheme="minorHAnsi"/>
          <w:color w:val="000000" w:themeColor="text1"/>
          <w:sz w:val="26"/>
          <w:szCs w:val="26"/>
        </w:rPr>
        <w:t>cărţi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reviste de specialitate din gestiune;</w:t>
      </w:r>
    </w:p>
    <w:p w14:paraId="386BD29E" w14:textId="77777777"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f)</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identifică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transmite directorului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xml:space="preserve"> deciziile relevante </w:t>
      </w:r>
      <w:proofErr w:type="spellStart"/>
      <w:r w:rsidRPr="00C32886">
        <w:rPr>
          <w:rFonts w:asciiTheme="minorHAnsi" w:hAnsiTheme="minorHAnsi" w:cstheme="minorHAnsi"/>
          <w:color w:val="000000" w:themeColor="text1"/>
          <w:sz w:val="26"/>
          <w:szCs w:val="26"/>
        </w:rPr>
        <w:t>pronunţate</w:t>
      </w:r>
      <w:proofErr w:type="spellEnd"/>
      <w:r w:rsidRPr="00C32886">
        <w:rPr>
          <w:rFonts w:asciiTheme="minorHAnsi" w:hAnsiTheme="minorHAnsi" w:cstheme="minorHAnsi"/>
          <w:color w:val="000000" w:themeColor="text1"/>
          <w:sz w:val="26"/>
          <w:szCs w:val="26"/>
        </w:rPr>
        <w:t xml:space="preserve"> de Curtea </w:t>
      </w:r>
      <w:proofErr w:type="spellStart"/>
      <w:r w:rsidRPr="00C32886">
        <w:rPr>
          <w:rFonts w:asciiTheme="minorHAnsi" w:hAnsiTheme="minorHAnsi" w:cstheme="minorHAnsi"/>
          <w:color w:val="000000" w:themeColor="text1"/>
          <w:sz w:val="26"/>
          <w:szCs w:val="26"/>
        </w:rPr>
        <w:t>Constituţională</w:t>
      </w:r>
      <w:proofErr w:type="spellEnd"/>
      <w:r w:rsidRPr="00C32886">
        <w:rPr>
          <w:rFonts w:asciiTheme="minorHAnsi" w:hAnsiTheme="minorHAnsi" w:cstheme="minorHAnsi"/>
          <w:color w:val="000000" w:themeColor="text1"/>
          <w:sz w:val="26"/>
          <w:szCs w:val="26"/>
        </w:rPr>
        <w:t xml:space="preserve"> a României,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 Înalta Curte de </w:t>
      </w:r>
      <w:proofErr w:type="spellStart"/>
      <w:r w:rsidRPr="00C32886">
        <w:rPr>
          <w:rFonts w:asciiTheme="minorHAnsi" w:hAnsiTheme="minorHAnsi" w:cstheme="minorHAnsi"/>
          <w:color w:val="000000" w:themeColor="text1"/>
          <w:sz w:val="26"/>
          <w:szCs w:val="26"/>
        </w:rPr>
        <w:t>Casaţie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Justiţie</w:t>
      </w:r>
      <w:proofErr w:type="spellEnd"/>
      <w:r w:rsidRPr="00C32886">
        <w:rPr>
          <w:rFonts w:asciiTheme="minorHAnsi" w:hAnsiTheme="minorHAnsi" w:cstheme="minorHAnsi"/>
          <w:color w:val="000000" w:themeColor="text1"/>
          <w:sz w:val="26"/>
          <w:szCs w:val="26"/>
        </w:rPr>
        <w:t xml:space="preserve"> în domeniul de interes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propune măsuri privind unificarea practicii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în cazul semnalării unor </w:t>
      </w:r>
      <w:proofErr w:type="spellStart"/>
      <w:r w:rsidRPr="00C32886">
        <w:rPr>
          <w:rFonts w:asciiTheme="minorHAnsi" w:hAnsiTheme="minorHAnsi" w:cstheme="minorHAnsi"/>
          <w:color w:val="000000" w:themeColor="text1"/>
          <w:sz w:val="26"/>
          <w:szCs w:val="26"/>
        </w:rPr>
        <w:t>soluţii</w:t>
      </w:r>
      <w:proofErr w:type="spellEnd"/>
      <w:r w:rsidRPr="00C32886">
        <w:rPr>
          <w:rFonts w:asciiTheme="minorHAnsi" w:hAnsiTheme="minorHAnsi" w:cstheme="minorHAnsi"/>
          <w:color w:val="000000" w:themeColor="text1"/>
          <w:sz w:val="26"/>
          <w:szCs w:val="26"/>
        </w:rPr>
        <w:t xml:space="preserve"> diferite sau a unor probleme de drept controversate.</w:t>
      </w:r>
    </w:p>
    <w:p w14:paraId="54E85AD1" w14:textId="77777777"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b/>
          <w:color w:val="000000" w:themeColor="text1"/>
          <w:sz w:val="26"/>
          <w:szCs w:val="26"/>
        </w:rPr>
        <w:t xml:space="preserve">Art. 31 </w:t>
      </w:r>
      <w:r w:rsidR="005E72F5">
        <w:rPr>
          <w:rFonts w:asciiTheme="minorHAnsi" w:hAnsiTheme="minorHAnsi" w:cstheme="minorHAnsi"/>
          <w:bCs/>
          <w:color w:val="000000" w:themeColor="text1"/>
          <w:sz w:val="26"/>
          <w:szCs w:val="26"/>
        </w:rPr>
        <w:t xml:space="preserve">- </w:t>
      </w:r>
      <w:r w:rsidRPr="00C32886">
        <w:rPr>
          <w:rFonts w:asciiTheme="minorHAnsi" w:hAnsiTheme="minorHAnsi" w:cstheme="minorHAnsi"/>
          <w:color w:val="000000" w:themeColor="text1"/>
          <w:sz w:val="26"/>
          <w:szCs w:val="26"/>
        </w:rPr>
        <w:t>(1)</w:t>
      </w:r>
      <w:r w:rsidR="005E72F5">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Direcţia</w:t>
      </w:r>
      <w:proofErr w:type="spellEnd"/>
      <w:r w:rsidRPr="00C32886">
        <w:rPr>
          <w:rFonts w:asciiTheme="minorHAnsi" w:hAnsiTheme="minorHAnsi" w:cstheme="minorHAnsi"/>
          <w:color w:val="000000" w:themeColor="text1"/>
          <w:sz w:val="26"/>
          <w:szCs w:val="26"/>
        </w:rPr>
        <w:t xml:space="preserve"> economică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administrativ este condusă de un director economic numit prin ordin al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ca urmare a promovării unui concurs organizat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w:t>
      </w:r>
    </w:p>
    <w:p w14:paraId="683927FC" w14:textId="462242C2" w:rsidR="005E72F5" w:rsidRDefault="00C513A3" w:rsidP="005E72F5">
      <w:pPr>
        <w:spacing w:after="0"/>
        <w:ind w:firstLine="708"/>
        <w:jc w:val="both"/>
        <w:rPr>
          <w:rFonts w:asciiTheme="minorHAnsi" w:hAnsiTheme="minorHAnsi" w:cstheme="minorHAnsi"/>
          <w:bCs/>
          <w:color w:val="000000" w:themeColor="text1"/>
          <w:sz w:val="26"/>
          <w:szCs w:val="26"/>
        </w:rPr>
      </w:pPr>
      <w:r w:rsidRPr="005E72F5">
        <w:rPr>
          <w:rFonts w:asciiTheme="minorHAnsi" w:hAnsiTheme="minorHAnsi" w:cstheme="minorHAnsi"/>
          <w:color w:val="000000" w:themeColor="text1"/>
          <w:sz w:val="26"/>
          <w:szCs w:val="26"/>
        </w:rPr>
        <w:t>(2)</w:t>
      </w:r>
      <w:r w:rsidR="005E72F5">
        <w:rPr>
          <w:rFonts w:asciiTheme="minorHAnsi" w:hAnsiTheme="minorHAnsi" w:cstheme="minorHAnsi"/>
          <w:color w:val="000000" w:themeColor="text1"/>
          <w:sz w:val="26"/>
          <w:szCs w:val="26"/>
        </w:rPr>
        <w:t xml:space="preserve"> </w:t>
      </w:r>
      <w:r w:rsidRPr="005E72F5">
        <w:rPr>
          <w:rFonts w:asciiTheme="minorHAnsi" w:hAnsiTheme="minorHAnsi" w:cstheme="minorHAnsi"/>
          <w:color w:val="000000" w:themeColor="text1"/>
          <w:sz w:val="26"/>
          <w:szCs w:val="26"/>
        </w:rPr>
        <w:t xml:space="preserve">Directorul </w:t>
      </w:r>
      <w:proofErr w:type="spellStart"/>
      <w:r w:rsidRPr="005E72F5">
        <w:rPr>
          <w:rFonts w:asciiTheme="minorHAnsi" w:hAnsiTheme="minorHAnsi" w:cstheme="minorHAnsi"/>
          <w:color w:val="000000" w:themeColor="text1"/>
          <w:sz w:val="26"/>
          <w:szCs w:val="26"/>
        </w:rPr>
        <w:t>direcţiei</w:t>
      </w:r>
      <w:proofErr w:type="spellEnd"/>
      <w:r w:rsidRPr="005E72F5">
        <w:rPr>
          <w:rFonts w:asciiTheme="minorHAnsi" w:hAnsiTheme="minorHAnsi" w:cstheme="minorHAnsi"/>
          <w:color w:val="000000" w:themeColor="text1"/>
          <w:sz w:val="26"/>
          <w:szCs w:val="26"/>
        </w:rPr>
        <w:t xml:space="preserve"> are, în principal, următoarele </w:t>
      </w:r>
      <w:proofErr w:type="spellStart"/>
      <w:r w:rsidRPr="005E72F5">
        <w:rPr>
          <w:rFonts w:asciiTheme="minorHAnsi" w:hAnsiTheme="minorHAnsi" w:cstheme="minorHAnsi"/>
          <w:color w:val="000000" w:themeColor="text1"/>
          <w:sz w:val="26"/>
          <w:szCs w:val="26"/>
        </w:rPr>
        <w:t>atribuţii</w:t>
      </w:r>
      <w:proofErr w:type="spellEnd"/>
      <w:r w:rsidRPr="005E72F5">
        <w:rPr>
          <w:rFonts w:asciiTheme="minorHAnsi" w:hAnsiTheme="minorHAnsi" w:cstheme="minorHAnsi"/>
          <w:color w:val="000000" w:themeColor="text1"/>
          <w:sz w:val="26"/>
          <w:szCs w:val="26"/>
        </w:rPr>
        <w:t>:</w:t>
      </w:r>
    </w:p>
    <w:p w14:paraId="69AA249E" w14:textId="2B67DC20"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a)</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răspunde pentru organizarea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ţinerea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contabilităţii</w:t>
      </w:r>
      <w:proofErr w:type="spellEnd"/>
      <w:r w:rsidRPr="00C32886">
        <w:rPr>
          <w:rFonts w:asciiTheme="minorHAnsi" w:hAnsiTheme="minorHAnsi" w:cstheme="minorHAnsi"/>
          <w:color w:val="000000" w:themeColor="text1"/>
          <w:sz w:val="26"/>
          <w:szCs w:val="26"/>
        </w:rPr>
        <w:t xml:space="preserve"> financiare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 gestiune potrivit </w:t>
      </w:r>
      <w:proofErr w:type="spellStart"/>
      <w:r w:rsidRPr="00C32886">
        <w:rPr>
          <w:rFonts w:asciiTheme="minorHAnsi" w:hAnsiTheme="minorHAnsi" w:cstheme="minorHAnsi"/>
          <w:color w:val="000000" w:themeColor="text1"/>
          <w:sz w:val="26"/>
          <w:szCs w:val="26"/>
        </w:rPr>
        <w:t>dispoziţiilor</w:t>
      </w:r>
      <w:proofErr w:type="spellEnd"/>
      <w:r w:rsidRPr="00C32886">
        <w:rPr>
          <w:rFonts w:asciiTheme="minorHAnsi" w:hAnsiTheme="minorHAnsi" w:cstheme="minorHAnsi"/>
          <w:color w:val="000000" w:themeColor="text1"/>
          <w:sz w:val="26"/>
          <w:szCs w:val="26"/>
        </w:rPr>
        <w:t xml:space="preserve"> legale;</w:t>
      </w:r>
    </w:p>
    <w:p w14:paraId="49338A2B" w14:textId="4A7494B0"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coordonează activitatea de elaborare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fundamentare a bugetului anual de venituri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cheltuieli;</w:t>
      </w:r>
    </w:p>
    <w:p w14:paraId="1EB2466E" w14:textId="7578EE57"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răspunde de organizarea controlului financiar preventiv;</w:t>
      </w:r>
    </w:p>
    <w:p w14:paraId="4C6DD64C" w14:textId="3B5C679B"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coordonează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răspunde de activitatea de salarizare;</w:t>
      </w:r>
    </w:p>
    <w:p w14:paraId="6560B28D" w14:textId="62FF83A4"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e)</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răspunde de utilizarea creditelor bugetare, folosirea eficientă a sumelor primite de la bugetul de stat, de integritatea bunurilor </w:t>
      </w:r>
      <w:proofErr w:type="spellStart"/>
      <w:r w:rsidRPr="00C32886">
        <w:rPr>
          <w:rFonts w:asciiTheme="minorHAnsi" w:hAnsiTheme="minorHAnsi" w:cstheme="minorHAnsi"/>
          <w:color w:val="000000" w:themeColor="text1"/>
          <w:sz w:val="26"/>
          <w:szCs w:val="26"/>
        </w:rPr>
        <w:t>încredinţate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 prezentarea la termen a </w:t>
      </w:r>
      <w:proofErr w:type="spellStart"/>
      <w:r w:rsidRPr="00C32886">
        <w:rPr>
          <w:rFonts w:asciiTheme="minorHAnsi" w:hAnsiTheme="minorHAnsi" w:cstheme="minorHAnsi"/>
          <w:color w:val="000000" w:themeColor="text1"/>
          <w:sz w:val="26"/>
          <w:szCs w:val="26"/>
        </w:rPr>
        <w:t>situaţiilor</w:t>
      </w:r>
      <w:proofErr w:type="spellEnd"/>
      <w:r w:rsidRPr="00C32886">
        <w:rPr>
          <w:rFonts w:asciiTheme="minorHAnsi" w:hAnsiTheme="minorHAnsi" w:cstheme="minorHAnsi"/>
          <w:color w:val="000000" w:themeColor="text1"/>
          <w:sz w:val="26"/>
          <w:szCs w:val="26"/>
        </w:rPr>
        <w:t xml:space="preserve"> financiare asupra stării patrimoniului aflat în administrare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w:t>
      </w:r>
      <w:proofErr w:type="spellStart"/>
      <w:r w:rsidRPr="00C32886">
        <w:rPr>
          <w:rFonts w:asciiTheme="minorHAnsi" w:hAnsiTheme="minorHAnsi" w:cstheme="minorHAnsi"/>
          <w:color w:val="000000" w:themeColor="text1"/>
          <w:sz w:val="26"/>
          <w:szCs w:val="26"/>
        </w:rPr>
        <w:t>execuţiei</w:t>
      </w:r>
      <w:proofErr w:type="spellEnd"/>
      <w:r w:rsidRPr="00C32886">
        <w:rPr>
          <w:rFonts w:asciiTheme="minorHAnsi" w:hAnsiTheme="minorHAnsi" w:cstheme="minorHAnsi"/>
          <w:color w:val="000000" w:themeColor="text1"/>
          <w:sz w:val="26"/>
          <w:szCs w:val="26"/>
        </w:rPr>
        <w:t xml:space="preserve"> bugetare;</w:t>
      </w:r>
    </w:p>
    <w:p w14:paraId="498A6046" w14:textId="7F6A1EB7"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f)</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coordonează activitatea de administrare a sediului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ia măsuri pentru asigurarea </w:t>
      </w:r>
      <w:proofErr w:type="spellStart"/>
      <w:r w:rsidRPr="00C32886">
        <w:rPr>
          <w:rFonts w:asciiTheme="minorHAnsi" w:hAnsiTheme="minorHAnsi" w:cstheme="minorHAnsi"/>
          <w:color w:val="000000" w:themeColor="text1"/>
          <w:sz w:val="26"/>
          <w:szCs w:val="26"/>
        </w:rPr>
        <w:t>condiţiilor</w:t>
      </w:r>
      <w:proofErr w:type="spellEnd"/>
      <w:r w:rsidRPr="00C32886">
        <w:rPr>
          <w:rFonts w:asciiTheme="minorHAnsi" w:hAnsiTheme="minorHAnsi" w:cstheme="minorHAnsi"/>
          <w:color w:val="000000" w:themeColor="text1"/>
          <w:sz w:val="26"/>
          <w:szCs w:val="26"/>
        </w:rPr>
        <w:t xml:space="preserve"> materiale în vederea </w:t>
      </w:r>
      <w:proofErr w:type="spellStart"/>
      <w:r w:rsidRPr="00C32886">
        <w:rPr>
          <w:rFonts w:asciiTheme="minorHAnsi" w:hAnsiTheme="minorHAnsi" w:cstheme="minorHAnsi"/>
          <w:color w:val="000000" w:themeColor="text1"/>
          <w:sz w:val="26"/>
          <w:szCs w:val="26"/>
        </w:rPr>
        <w:t>desfăşurării</w:t>
      </w:r>
      <w:proofErr w:type="spellEnd"/>
      <w:r w:rsidRPr="00C32886">
        <w:rPr>
          <w:rFonts w:asciiTheme="minorHAnsi" w:hAnsiTheme="minorHAnsi" w:cstheme="minorHAnsi"/>
          <w:color w:val="000000" w:themeColor="text1"/>
          <w:sz w:val="26"/>
          <w:szCs w:val="26"/>
        </w:rPr>
        <w:t xml:space="preserve"> corespunzătoare a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acesteia;</w:t>
      </w:r>
    </w:p>
    <w:p w14:paraId="166A4725" w14:textId="25294127"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g)</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participă la evaluarea,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 a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profesionale a personalului din subordine;</w:t>
      </w:r>
    </w:p>
    <w:p w14:paraId="692EDEB2" w14:textId="3AB53395"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h)</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pregătirea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perfecţionarea</w:t>
      </w:r>
      <w:proofErr w:type="spellEnd"/>
      <w:r w:rsidRPr="00C32886">
        <w:rPr>
          <w:rFonts w:asciiTheme="minorHAnsi" w:hAnsiTheme="minorHAnsi" w:cstheme="minorHAnsi"/>
          <w:color w:val="000000" w:themeColor="text1"/>
          <w:sz w:val="26"/>
          <w:szCs w:val="26"/>
        </w:rPr>
        <w:t xml:space="preserve"> profesională a personalului din cadrul </w:t>
      </w:r>
      <w:proofErr w:type="spellStart"/>
      <w:r w:rsidRPr="00C32886">
        <w:rPr>
          <w:rFonts w:asciiTheme="minorHAnsi" w:hAnsiTheme="minorHAnsi" w:cstheme="minorHAnsi"/>
          <w:color w:val="000000" w:themeColor="text1"/>
          <w:sz w:val="26"/>
          <w:szCs w:val="26"/>
        </w:rPr>
        <w:t>direcţiei</w:t>
      </w:r>
      <w:proofErr w:type="spellEnd"/>
      <w:r w:rsidRPr="00C32886">
        <w:rPr>
          <w:rFonts w:asciiTheme="minorHAnsi" w:hAnsiTheme="minorHAnsi" w:cstheme="minorHAnsi"/>
          <w:color w:val="000000" w:themeColor="text1"/>
          <w:sz w:val="26"/>
          <w:szCs w:val="26"/>
        </w:rPr>
        <w:t>, luând măsurile care se impun;</w:t>
      </w:r>
    </w:p>
    <w:p w14:paraId="186FB448" w14:textId="77777777"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i)</w:t>
      </w:r>
      <w:r w:rsidR="005E72F5">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orice alte sarcini în domeniul său de activitate dispuse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w:t>
      </w:r>
    </w:p>
    <w:p w14:paraId="56C65868" w14:textId="77777777"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b/>
          <w:color w:val="000000" w:themeColor="text1"/>
          <w:sz w:val="26"/>
          <w:szCs w:val="26"/>
        </w:rPr>
        <w:t xml:space="preserve">Art. 32 </w:t>
      </w:r>
      <w:r w:rsidR="005E72F5">
        <w:rPr>
          <w:rFonts w:asciiTheme="minorHAnsi" w:hAnsiTheme="minorHAnsi" w:cstheme="minorHAnsi"/>
          <w:bCs/>
          <w:color w:val="000000" w:themeColor="text1"/>
          <w:sz w:val="26"/>
          <w:szCs w:val="26"/>
        </w:rPr>
        <w:t xml:space="preserve">- </w:t>
      </w:r>
      <w:r w:rsidRPr="00C32886">
        <w:rPr>
          <w:rFonts w:asciiTheme="minorHAnsi" w:hAnsiTheme="minorHAnsi" w:cstheme="minorHAnsi"/>
          <w:color w:val="000000" w:themeColor="text1"/>
          <w:sz w:val="26"/>
          <w:szCs w:val="26"/>
        </w:rPr>
        <w:t xml:space="preserve">Compartimentul buget, </w:t>
      </w:r>
      <w:proofErr w:type="spellStart"/>
      <w:r w:rsidRPr="00C32886">
        <w:rPr>
          <w:rFonts w:asciiTheme="minorHAnsi" w:hAnsiTheme="minorHAnsi" w:cstheme="minorHAnsi"/>
          <w:color w:val="000000" w:themeColor="text1"/>
          <w:sz w:val="26"/>
          <w:szCs w:val="26"/>
        </w:rPr>
        <w:t>finanţe</w:t>
      </w:r>
      <w:proofErr w:type="spellEnd"/>
      <w:r w:rsidRPr="00C32886">
        <w:rPr>
          <w:rFonts w:asciiTheme="minorHAnsi" w:hAnsiTheme="minorHAnsi" w:cstheme="minorHAnsi"/>
          <w:color w:val="000000" w:themeColor="text1"/>
          <w:sz w:val="26"/>
          <w:szCs w:val="26"/>
        </w:rPr>
        <w:t xml:space="preserve">, contabilitate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salarizare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în principal, următoarele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w:t>
      </w:r>
    </w:p>
    <w:p w14:paraId="538FCA76" w14:textId="09469634"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lastRenderedPageBreak/>
        <w:t>a)</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elaborează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fundamentează bugetul anual de venituri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cheltuieli, pe baza propunerilor structurilor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76007A9D" w14:textId="73FD050E"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5E72F5">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urmăreşte</w:t>
      </w:r>
      <w:proofErr w:type="spellEnd"/>
      <w:r w:rsidRPr="00C32886">
        <w:rPr>
          <w:rFonts w:asciiTheme="minorHAnsi" w:hAnsiTheme="minorHAnsi" w:cstheme="minorHAnsi"/>
          <w:color w:val="000000" w:themeColor="text1"/>
          <w:sz w:val="26"/>
          <w:szCs w:val="26"/>
        </w:rPr>
        <w:t xml:space="preserve"> angajarea, lichidarea, </w:t>
      </w:r>
      <w:proofErr w:type="spellStart"/>
      <w:r w:rsidRPr="00C32886">
        <w:rPr>
          <w:rFonts w:asciiTheme="minorHAnsi" w:hAnsiTheme="minorHAnsi" w:cstheme="minorHAnsi"/>
          <w:color w:val="000000" w:themeColor="text1"/>
          <w:sz w:val="26"/>
          <w:szCs w:val="26"/>
        </w:rPr>
        <w:t>ordonanţarea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plata cheltuielilor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0C0AA29B" w14:textId="4CB7E4D1"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înregistrează notele contabile, </w:t>
      </w:r>
      <w:proofErr w:type="spellStart"/>
      <w:r w:rsidRPr="00C32886">
        <w:rPr>
          <w:rFonts w:asciiTheme="minorHAnsi" w:hAnsiTheme="minorHAnsi" w:cstheme="minorHAnsi"/>
          <w:color w:val="000000" w:themeColor="text1"/>
          <w:sz w:val="26"/>
          <w:szCs w:val="26"/>
        </w:rPr>
        <w:t>ţine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evidenţa</w:t>
      </w:r>
      <w:proofErr w:type="spellEnd"/>
      <w:r w:rsidRPr="00C32886">
        <w:rPr>
          <w:rFonts w:asciiTheme="minorHAnsi" w:hAnsiTheme="minorHAnsi" w:cstheme="minorHAnsi"/>
          <w:color w:val="000000" w:themeColor="text1"/>
          <w:sz w:val="26"/>
          <w:szCs w:val="26"/>
        </w:rPr>
        <w:t xml:space="preserve"> conturilor contabile sintetice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analitice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balanţele</w:t>
      </w:r>
      <w:proofErr w:type="spellEnd"/>
      <w:r w:rsidRPr="00C32886">
        <w:rPr>
          <w:rFonts w:asciiTheme="minorHAnsi" w:hAnsiTheme="minorHAnsi" w:cstheme="minorHAnsi"/>
          <w:color w:val="000000" w:themeColor="text1"/>
          <w:sz w:val="26"/>
          <w:szCs w:val="26"/>
        </w:rPr>
        <w:t xml:space="preserve"> de verificare lunare;</w:t>
      </w:r>
    </w:p>
    <w:p w14:paraId="416E8D82" w14:textId="45D21425"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organizează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efectuează </w:t>
      </w:r>
      <w:proofErr w:type="spellStart"/>
      <w:r w:rsidRPr="00C32886">
        <w:rPr>
          <w:rFonts w:asciiTheme="minorHAnsi" w:hAnsiTheme="minorHAnsi" w:cstheme="minorHAnsi"/>
          <w:color w:val="000000" w:themeColor="text1"/>
          <w:sz w:val="26"/>
          <w:szCs w:val="26"/>
        </w:rPr>
        <w:t>operaţiunile</w:t>
      </w:r>
      <w:proofErr w:type="spellEnd"/>
      <w:r w:rsidRPr="00C32886">
        <w:rPr>
          <w:rFonts w:asciiTheme="minorHAnsi" w:hAnsiTheme="minorHAnsi" w:cstheme="minorHAnsi"/>
          <w:color w:val="000000" w:themeColor="text1"/>
          <w:sz w:val="26"/>
          <w:szCs w:val="26"/>
        </w:rPr>
        <w:t xml:space="preserve"> contabile privind </w:t>
      </w:r>
      <w:proofErr w:type="spellStart"/>
      <w:r w:rsidRPr="00C32886">
        <w:rPr>
          <w:rFonts w:asciiTheme="minorHAnsi" w:hAnsiTheme="minorHAnsi" w:cstheme="minorHAnsi"/>
          <w:color w:val="000000" w:themeColor="text1"/>
          <w:sz w:val="26"/>
          <w:szCs w:val="26"/>
        </w:rPr>
        <w:t>evidenţa</w:t>
      </w:r>
      <w:proofErr w:type="spellEnd"/>
      <w:r w:rsidRPr="00C32886">
        <w:rPr>
          <w:rFonts w:asciiTheme="minorHAnsi" w:hAnsiTheme="minorHAnsi" w:cstheme="minorHAnsi"/>
          <w:color w:val="000000" w:themeColor="text1"/>
          <w:sz w:val="26"/>
          <w:szCs w:val="26"/>
        </w:rPr>
        <w:t xml:space="preserve"> patrimoniului, activitatea de administrare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inventariere a acestuia, casarea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declasarea mijloacelor fixe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altor bunuri materiale;</w:t>
      </w:r>
    </w:p>
    <w:p w14:paraId="325AE41F" w14:textId="275BB0B3"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e)</w:t>
      </w:r>
      <w:r w:rsidR="005E72F5">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evidenţa</w:t>
      </w:r>
      <w:proofErr w:type="spellEnd"/>
      <w:r w:rsidRPr="00C32886">
        <w:rPr>
          <w:rFonts w:asciiTheme="minorHAnsi" w:hAnsiTheme="minorHAnsi" w:cstheme="minorHAnsi"/>
          <w:color w:val="000000" w:themeColor="text1"/>
          <w:sz w:val="26"/>
          <w:szCs w:val="26"/>
        </w:rPr>
        <w:t xml:space="preserve"> contabilă pentru activitatea </w:t>
      </w:r>
      <w:proofErr w:type="spellStart"/>
      <w:r w:rsidRPr="00C32886">
        <w:rPr>
          <w:rFonts w:asciiTheme="minorHAnsi" w:hAnsiTheme="minorHAnsi" w:cstheme="minorHAnsi"/>
          <w:color w:val="000000" w:themeColor="text1"/>
          <w:sz w:val="26"/>
          <w:szCs w:val="26"/>
        </w:rPr>
        <w:t>desfăşurată</w:t>
      </w:r>
      <w:proofErr w:type="spellEnd"/>
      <w:r w:rsidRPr="00C32886">
        <w:rPr>
          <w:rFonts w:asciiTheme="minorHAnsi" w:hAnsiTheme="minorHAnsi" w:cstheme="minorHAnsi"/>
          <w:color w:val="000000" w:themeColor="text1"/>
          <w:sz w:val="26"/>
          <w:szCs w:val="26"/>
        </w:rPr>
        <w:t xml:space="preserve">,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situaţiile</w:t>
      </w:r>
      <w:proofErr w:type="spellEnd"/>
      <w:r w:rsidRPr="00C32886">
        <w:rPr>
          <w:rFonts w:asciiTheme="minorHAnsi" w:hAnsiTheme="minorHAnsi" w:cstheme="minorHAnsi"/>
          <w:color w:val="000000" w:themeColor="text1"/>
          <w:sz w:val="26"/>
          <w:szCs w:val="26"/>
        </w:rPr>
        <w:t xml:space="preserve"> financiar-contabile trimestriale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anuale;</w:t>
      </w:r>
    </w:p>
    <w:p w14:paraId="2EAF15A7" w14:textId="03969407"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f)</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calculul, </w:t>
      </w:r>
      <w:proofErr w:type="spellStart"/>
      <w:r w:rsidRPr="00C32886">
        <w:rPr>
          <w:rFonts w:asciiTheme="minorHAnsi" w:hAnsiTheme="minorHAnsi" w:cstheme="minorHAnsi"/>
          <w:color w:val="000000" w:themeColor="text1"/>
          <w:sz w:val="26"/>
          <w:szCs w:val="26"/>
        </w:rPr>
        <w:t>ordonanţarea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plata tuturor drepturilor de personal,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ordonanţarea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plata facturilor către furnizori;</w:t>
      </w:r>
    </w:p>
    <w:p w14:paraId="2BE3E5C2" w14:textId="42B99195"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g)</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w:t>
      </w:r>
      <w:proofErr w:type="spellStart"/>
      <w:r w:rsidRPr="00C32886">
        <w:rPr>
          <w:rFonts w:asciiTheme="minorHAnsi" w:hAnsiTheme="minorHAnsi" w:cstheme="minorHAnsi"/>
          <w:color w:val="000000" w:themeColor="text1"/>
          <w:sz w:val="26"/>
          <w:szCs w:val="26"/>
        </w:rPr>
        <w:t>ordonanţarea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plata la termen a </w:t>
      </w:r>
      <w:proofErr w:type="spellStart"/>
      <w:r w:rsidRPr="00C32886">
        <w:rPr>
          <w:rFonts w:asciiTheme="minorHAnsi" w:hAnsiTheme="minorHAnsi" w:cstheme="minorHAnsi"/>
          <w:color w:val="000000" w:themeColor="text1"/>
          <w:sz w:val="26"/>
          <w:szCs w:val="26"/>
        </w:rPr>
        <w:t>obligaţiilor</w:t>
      </w:r>
      <w:proofErr w:type="spellEnd"/>
      <w:r w:rsidRPr="00C32886">
        <w:rPr>
          <w:rFonts w:asciiTheme="minorHAnsi" w:hAnsiTheme="minorHAnsi" w:cstheme="minorHAnsi"/>
          <w:color w:val="000000" w:themeColor="text1"/>
          <w:sz w:val="26"/>
          <w:szCs w:val="26"/>
        </w:rPr>
        <w:t xml:space="preserve"> către bugetul de stat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bugetele asigurărilor sociale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fondurilor speciale;</w:t>
      </w:r>
    </w:p>
    <w:p w14:paraId="2471D08F" w14:textId="6412CE14"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h)</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organizează activitatea casieriei, potrivit legii;</w:t>
      </w:r>
    </w:p>
    <w:p w14:paraId="4865C9E4" w14:textId="4078C403"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i)</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acordă viza de control financiar preventiv propriu asupra tuturor </w:t>
      </w:r>
      <w:proofErr w:type="spellStart"/>
      <w:r w:rsidRPr="00C32886">
        <w:rPr>
          <w:rFonts w:asciiTheme="minorHAnsi" w:hAnsiTheme="minorHAnsi" w:cstheme="minorHAnsi"/>
          <w:color w:val="000000" w:themeColor="text1"/>
          <w:sz w:val="26"/>
          <w:szCs w:val="26"/>
        </w:rPr>
        <w:t>operaţiunilor</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documentelor din care rezultă drepturi sau </w:t>
      </w:r>
      <w:proofErr w:type="spellStart"/>
      <w:r w:rsidRPr="00C32886">
        <w:rPr>
          <w:rFonts w:asciiTheme="minorHAnsi" w:hAnsiTheme="minorHAnsi" w:cstheme="minorHAnsi"/>
          <w:color w:val="000000" w:themeColor="text1"/>
          <w:sz w:val="26"/>
          <w:szCs w:val="26"/>
        </w:rPr>
        <w:t>obligaţii</w:t>
      </w:r>
      <w:proofErr w:type="spellEnd"/>
      <w:r w:rsidRPr="00C32886">
        <w:rPr>
          <w:rFonts w:asciiTheme="minorHAnsi" w:hAnsiTheme="minorHAnsi" w:cstheme="minorHAnsi"/>
          <w:color w:val="000000" w:themeColor="text1"/>
          <w:sz w:val="26"/>
          <w:szCs w:val="26"/>
        </w:rPr>
        <w:t xml:space="preserve"> patrimoniale;</w:t>
      </w:r>
    </w:p>
    <w:p w14:paraId="75E73934" w14:textId="74046C65"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j)</w:t>
      </w:r>
      <w:r w:rsidR="005E72F5">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situaţia</w:t>
      </w:r>
      <w:proofErr w:type="spellEnd"/>
      <w:r w:rsidRPr="00C32886">
        <w:rPr>
          <w:rFonts w:asciiTheme="minorHAnsi" w:hAnsiTheme="minorHAnsi" w:cstheme="minorHAnsi"/>
          <w:color w:val="000000" w:themeColor="text1"/>
          <w:sz w:val="26"/>
          <w:szCs w:val="26"/>
        </w:rPr>
        <w:t xml:space="preserve"> centralizatoare a tuturor </w:t>
      </w:r>
      <w:proofErr w:type="spellStart"/>
      <w:r w:rsidRPr="00C32886">
        <w:rPr>
          <w:rFonts w:asciiTheme="minorHAnsi" w:hAnsiTheme="minorHAnsi" w:cstheme="minorHAnsi"/>
          <w:color w:val="000000" w:themeColor="text1"/>
          <w:sz w:val="26"/>
          <w:szCs w:val="26"/>
        </w:rPr>
        <w:t>operaţiunilor</w:t>
      </w:r>
      <w:proofErr w:type="spellEnd"/>
      <w:r w:rsidRPr="00C32886">
        <w:rPr>
          <w:rFonts w:asciiTheme="minorHAnsi" w:hAnsiTheme="minorHAnsi" w:cstheme="minorHAnsi"/>
          <w:color w:val="000000" w:themeColor="text1"/>
          <w:sz w:val="26"/>
          <w:szCs w:val="26"/>
        </w:rPr>
        <w:t xml:space="preserve"> supuse vizei de control financiar preventiv propriu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asigură transmiterea trimestrială a acesteia către organele competente;</w:t>
      </w:r>
    </w:p>
    <w:p w14:paraId="2897A2BC" w14:textId="68BF5F91"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k)</w:t>
      </w:r>
      <w:r w:rsidR="005E72F5">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lunar </w:t>
      </w:r>
      <w:proofErr w:type="spellStart"/>
      <w:r w:rsidRPr="00C32886">
        <w:rPr>
          <w:rFonts w:asciiTheme="minorHAnsi" w:hAnsiTheme="minorHAnsi" w:cstheme="minorHAnsi"/>
          <w:color w:val="000000" w:themeColor="text1"/>
          <w:sz w:val="26"/>
          <w:szCs w:val="26"/>
        </w:rPr>
        <w:t>situaţia</w:t>
      </w:r>
      <w:proofErr w:type="spellEnd"/>
      <w:r w:rsidRPr="00C32886">
        <w:rPr>
          <w:rFonts w:asciiTheme="minorHAnsi" w:hAnsiTheme="minorHAnsi" w:cstheme="minorHAnsi"/>
          <w:color w:val="000000" w:themeColor="text1"/>
          <w:sz w:val="26"/>
          <w:szCs w:val="26"/>
        </w:rPr>
        <w:t xml:space="preserve"> privind monitorizarea cheltuielilor de personal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o transmite la termenele legale către organul competent;</w:t>
      </w:r>
    </w:p>
    <w:p w14:paraId="1D957217" w14:textId="10C227B4" w:rsidR="005E72F5" w:rsidRDefault="00C513A3" w:rsidP="005E72F5">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l)</w:t>
      </w:r>
      <w:r w:rsidR="005E72F5">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situaţiile</w:t>
      </w:r>
      <w:proofErr w:type="spellEnd"/>
      <w:r w:rsidRPr="00C32886">
        <w:rPr>
          <w:rFonts w:asciiTheme="minorHAnsi" w:hAnsiTheme="minorHAnsi" w:cstheme="minorHAnsi"/>
          <w:color w:val="000000" w:themeColor="text1"/>
          <w:sz w:val="26"/>
          <w:szCs w:val="26"/>
        </w:rPr>
        <w:t xml:space="preserve"> statistice privind indicatorii de muncă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salarii pentru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w:t>
      </w:r>
    </w:p>
    <w:p w14:paraId="77CB48A1" w14:textId="77777777"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m)</w:t>
      </w:r>
      <w:r w:rsidR="005E72F5">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întocmirea </w:t>
      </w:r>
      <w:r w:rsidR="002D59FF" w:rsidRPr="00C32886">
        <w:rPr>
          <w:rFonts w:asciiTheme="minorHAnsi" w:hAnsiTheme="minorHAnsi" w:cstheme="minorHAnsi"/>
          <w:color w:val="000000" w:themeColor="text1"/>
          <w:sz w:val="26"/>
          <w:szCs w:val="26"/>
        </w:rPr>
        <w:t>declarațiilor</w:t>
      </w:r>
      <w:r w:rsidRPr="00C32886">
        <w:rPr>
          <w:rFonts w:asciiTheme="minorHAnsi" w:hAnsiTheme="minorHAnsi" w:cstheme="minorHAnsi"/>
          <w:color w:val="000000" w:themeColor="text1"/>
          <w:sz w:val="26"/>
          <w:szCs w:val="26"/>
        </w:rPr>
        <w:t xml:space="preserve"> periodice solicitate de </w:t>
      </w:r>
      <w:proofErr w:type="spellStart"/>
      <w:r w:rsidRPr="00C32886">
        <w:rPr>
          <w:rFonts w:asciiTheme="minorHAnsi" w:hAnsiTheme="minorHAnsi" w:cstheme="minorHAnsi"/>
          <w:color w:val="000000" w:themeColor="text1"/>
          <w:sz w:val="26"/>
          <w:szCs w:val="26"/>
        </w:rPr>
        <w:t>Agenţia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Naţională</w:t>
      </w:r>
      <w:proofErr w:type="spellEnd"/>
      <w:r w:rsidRPr="00C32886">
        <w:rPr>
          <w:rFonts w:asciiTheme="minorHAnsi" w:hAnsiTheme="minorHAnsi" w:cstheme="minorHAnsi"/>
          <w:color w:val="000000" w:themeColor="text1"/>
          <w:sz w:val="26"/>
          <w:szCs w:val="26"/>
        </w:rPr>
        <w:t xml:space="preserve"> de Administrare Fiscală, potrivit legii.</w:t>
      </w:r>
    </w:p>
    <w:p w14:paraId="17554924" w14:textId="42DEF583"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b/>
          <w:color w:val="000000" w:themeColor="text1"/>
          <w:sz w:val="26"/>
          <w:szCs w:val="26"/>
        </w:rPr>
        <w:t xml:space="preserve">Art. 33 </w:t>
      </w:r>
      <w:r w:rsidR="00577337">
        <w:rPr>
          <w:rFonts w:asciiTheme="minorHAnsi" w:hAnsiTheme="minorHAnsi" w:cstheme="minorHAnsi"/>
          <w:bCs/>
          <w:color w:val="000000" w:themeColor="text1"/>
          <w:sz w:val="26"/>
          <w:szCs w:val="26"/>
        </w:rPr>
        <w:t xml:space="preserve">- </w:t>
      </w:r>
      <w:r w:rsidR="00982ADB" w:rsidRPr="00C32886">
        <w:rPr>
          <w:rFonts w:asciiTheme="minorHAnsi" w:hAnsiTheme="minorHAnsi" w:cstheme="minorHAnsi"/>
          <w:color w:val="000000" w:themeColor="text1"/>
          <w:sz w:val="26"/>
          <w:szCs w:val="26"/>
        </w:rPr>
        <w:t xml:space="preserve">Serviciul </w:t>
      </w:r>
      <w:r w:rsidRPr="00C32886">
        <w:rPr>
          <w:rFonts w:asciiTheme="minorHAnsi" w:hAnsiTheme="minorHAnsi" w:cstheme="minorHAnsi"/>
          <w:color w:val="000000" w:themeColor="text1"/>
          <w:sz w:val="26"/>
          <w:szCs w:val="26"/>
        </w:rPr>
        <w:t xml:space="preserve">administrativ este condus de un </w:t>
      </w:r>
      <w:proofErr w:type="spellStart"/>
      <w:r w:rsidRPr="00C32886">
        <w:rPr>
          <w:rFonts w:asciiTheme="minorHAnsi" w:hAnsiTheme="minorHAnsi" w:cstheme="minorHAnsi"/>
          <w:color w:val="000000" w:themeColor="text1"/>
          <w:sz w:val="26"/>
          <w:szCs w:val="26"/>
        </w:rPr>
        <w:t>şef</w:t>
      </w:r>
      <w:proofErr w:type="spellEnd"/>
      <w:r w:rsidR="003E4849">
        <w:rPr>
          <w:rFonts w:asciiTheme="minorHAnsi" w:hAnsiTheme="minorHAnsi" w:cstheme="minorHAnsi"/>
          <w:color w:val="000000" w:themeColor="text1"/>
          <w:sz w:val="26"/>
          <w:szCs w:val="26"/>
        </w:rPr>
        <w:t xml:space="preserve"> </w:t>
      </w:r>
      <w:r w:rsidR="00982ADB" w:rsidRPr="00C32886">
        <w:rPr>
          <w:rFonts w:asciiTheme="minorHAnsi" w:hAnsiTheme="minorHAnsi" w:cstheme="minorHAnsi"/>
          <w:color w:val="000000" w:themeColor="text1"/>
          <w:sz w:val="26"/>
          <w:szCs w:val="26"/>
        </w:rPr>
        <w:t xml:space="preserve">serviciu </w:t>
      </w:r>
      <w:r w:rsidRPr="00C32886">
        <w:rPr>
          <w:rFonts w:asciiTheme="minorHAnsi" w:hAnsiTheme="minorHAnsi" w:cstheme="minorHAnsi"/>
          <w:color w:val="000000" w:themeColor="text1"/>
          <w:sz w:val="26"/>
          <w:szCs w:val="26"/>
        </w:rPr>
        <w:t>numit prin ordin al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ca urmare a promovării unui concurs organizat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privind </w:t>
      </w:r>
      <w:proofErr w:type="spellStart"/>
      <w:r w:rsidRPr="00C32886">
        <w:rPr>
          <w:rFonts w:asciiTheme="minorHAnsi" w:hAnsiTheme="minorHAnsi" w:cstheme="minorHAnsi"/>
          <w:color w:val="000000" w:themeColor="text1"/>
          <w:sz w:val="26"/>
          <w:szCs w:val="26"/>
        </w:rPr>
        <w:t>activităţile</w:t>
      </w:r>
      <w:proofErr w:type="spellEnd"/>
      <w:r w:rsidRPr="00C32886">
        <w:rPr>
          <w:rFonts w:asciiTheme="minorHAnsi" w:hAnsiTheme="minorHAnsi" w:cstheme="minorHAnsi"/>
          <w:color w:val="000000" w:themeColor="text1"/>
          <w:sz w:val="26"/>
          <w:szCs w:val="26"/>
        </w:rPr>
        <w:t xml:space="preserve"> de asigurare logistică, după cum urmează:</w:t>
      </w:r>
    </w:p>
    <w:p w14:paraId="7B472D80" w14:textId="09A8C190"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a)</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aprovizionarea cu materiale de </w:t>
      </w:r>
      <w:proofErr w:type="spellStart"/>
      <w:r w:rsidRPr="00C32886">
        <w:rPr>
          <w:rFonts w:asciiTheme="minorHAnsi" w:hAnsiTheme="minorHAnsi" w:cstheme="minorHAnsi"/>
          <w:color w:val="000000" w:themeColor="text1"/>
          <w:sz w:val="26"/>
          <w:szCs w:val="26"/>
        </w:rPr>
        <w:t>întreţinere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uz gospodăresc, mijloace fixe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obiecte de inventar sau alte bunuri necesare </w:t>
      </w:r>
      <w:proofErr w:type="spellStart"/>
      <w:r w:rsidRPr="00C32886">
        <w:rPr>
          <w:rFonts w:asciiTheme="minorHAnsi" w:hAnsiTheme="minorHAnsi" w:cstheme="minorHAnsi"/>
          <w:color w:val="000000" w:themeColor="text1"/>
          <w:sz w:val="26"/>
          <w:szCs w:val="26"/>
        </w:rPr>
        <w:t>desfăşurării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10F8F6CD" w14:textId="2A166637"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w:t>
      </w:r>
      <w:r w:rsidR="00703064" w:rsidRPr="00C32886">
        <w:rPr>
          <w:rFonts w:asciiTheme="minorHAnsi" w:hAnsiTheme="minorHAnsi" w:cstheme="minorHAnsi"/>
          <w:color w:val="000000" w:themeColor="text1"/>
          <w:sz w:val="26"/>
          <w:szCs w:val="26"/>
        </w:rPr>
        <w:t>recepția</w:t>
      </w:r>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evidenţa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distribuirea bunurilor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materialelor </w:t>
      </w:r>
      <w:proofErr w:type="spellStart"/>
      <w:r w:rsidRPr="00C32886">
        <w:rPr>
          <w:rFonts w:asciiTheme="minorHAnsi" w:hAnsiTheme="minorHAnsi" w:cstheme="minorHAnsi"/>
          <w:color w:val="000000" w:themeColor="text1"/>
          <w:sz w:val="26"/>
          <w:szCs w:val="26"/>
        </w:rPr>
        <w:t>achiziţionate</w:t>
      </w:r>
      <w:proofErr w:type="spellEnd"/>
      <w:r w:rsidRPr="00C32886">
        <w:rPr>
          <w:rFonts w:asciiTheme="minorHAnsi" w:hAnsiTheme="minorHAnsi" w:cstheme="minorHAnsi"/>
          <w:color w:val="000000" w:themeColor="text1"/>
          <w:sz w:val="26"/>
          <w:szCs w:val="26"/>
        </w:rPr>
        <w:t xml:space="preserve"> pentru </w:t>
      </w:r>
      <w:proofErr w:type="spellStart"/>
      <w:r w:rsidRPr="00C32886">
        <w:rPr>
          <w:rFonts w:asciiTheme="minorHAnsi" w:hAnsiTheme="minorHAnsi" w:cstheme="minorHAnsi"/>
          <w:color w:val="000000" w:themeColor="text1"/>
          <w:sz w:val="26"/>
          <w:szCs w:val="26"/>
        </w:rPr>
        <w:t>desfăşurarea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59242EBE" w14:textId="385C0899"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păstrează listele de inventariere a bunurilor,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evidenţa</w:t>
      </w:r>
      <w:proofErr w:type="spellEnd"/>
      <w:r w:rsidRPr="00C32886">
        <w:rPr>
          <w:rFonts w:asciiTheme="minorHAnsi" w:hAnsiTheme="minorHAnsi" w:cstheme="minorHAnsi"/>
          <w:color w:val="000000" w:themeColor="text1"/>
          <w:sz w:val="26"/>
          <w:szCs w:val="26"/>
        </w:rPr>
        <w:t xml:space="preserve"> operativă a mijloacelor fixe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obiectelor de inventar;</w:t>
      </w:r>
    </w:p>
    <w:p w14:paraId="3F07ADBC" w14:textId="3DC2AD66"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w:t>
      </w:r>
      <w:proofErr w:type="spellStart"/>
      <w:r w:rsidRPr="00C32886">
        <w:rPr>
          <w:rFonts w:asciiTheme="minorHAnsi" w:hAnsiTheme="minorHAnsi" w:cstheme="minorHAnsi"/>
          <w:color w:val="000000" w:themeColor="text1"/>
          <w:sz w:val="26"/>
          <w:szCs w:val="26"/>
        </w:rPr>
        <w:t>întreţinerea</w:t>
      </w:r>
      <w:proofErr w:type="spellEnd"/>
      <w:r w:rsidRPr="00C32886">
        <w:rPr>
          <w:rFonts w:asciiTheme="minorHAnsi" w:hAnsiTheme="minorHAnsi" w:cstheme="minorHAnsi"/>
          <w:color w:val="000000" w:themeColor="text1"/>
          <w:sz w:val="26"/>
          <w:szCs w:val="26"/>
        </w:rPr>
        <w:t xml:space="preserve"> mijloacelor fixe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obiectelor de inventar;</w:t>
      </w:r>
    </w:p>
    <w:p w14:paraId="636B4D07" w14:textId="7082F765"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lastRenderedPageBreak/>
        <w:t>e)</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propune încheierea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urmăreşte</w:t>
      </w:r>
      <w:proofErr w:type="spellEnd"/>
      <w:r w:rsidRPr="00C32886">
        <w:rPr>
          <w:rFonts w:asciiTheme="minorHAnsi" w:hAnsiTheme="minorHAnsi" w:cstheme="minorHAnsi"/>
          <w:color w:val="000000" w:themeColor="text1"/>
          <w:sz w:val="26"/>
          <w:szCs w:val="26"/>
        </w:rPr>
        <w:t xml:space="preserve"> executarea contractelor de </w:t>
      </w:r>
      <w:proofErr w:type="spellStart"/>
      <w:r w:rsidRPr="00C32886">
        <w:rPr>
          <w:rFonts w:asciiTheme="minorHAnsi" w:hAnsiTheme="minorHAnsi" w:cstheme="minorHAnsi"/>
          <w:color w:val="000000" w:themeColor="text1"/>
          <w:sz w:val="26"/>
          <w:szCs w:val="26"/>
        </w:rPr>
        <w:t>întreţinere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servicii;</w:t>
      </w:r>
    </w:p>
    <w:p w14:paraId="69B5BF23" w14:textId="6B59D99F"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f)</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previzionează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formulează propuneri privind includerea în buget a cheltuielilor de </w:t>
      </w:r>
      <w:proofErr w:type="spellStart"/>
      <w:r w:rsidRPr="00C32886">
        <w:rPr>
          <w:rFonts w:asciiTheme="minorHAnsi" w:hAnsiTheme="minorHAnsi" w:cstheme="minorHAnsi"/>
          <w:color w:val="000000" w:themeColor="text1"/>
          <w:sz w:val="26"/>
          <w:szCs w:val="26"/>
        </w:rPr>
        <w:t>întreţinere</w:t>
      </w:r>
      <w:proofErr w:type="spellEnd"/>
      <w:r w:rsidRPr="00C32886">
        <w:rPr>
          <w:rFonts w:asciiTheme="minorHAnsi" w:hAnsiTheme="minorHAnsi" w:cstheme="minorHAnsi"/>
          <w:color w:val="000000" w:themeColor="text1"/>
          <w:sz w:val="26"/>
          <w:szCs w:val="26"/>
        </w:rPr>
        <w:t xml:space="preserve">, a cheltuielilor materiale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 capital;</w:t>
      </w:r>
    </w:p>
    <w:p w14:paraId="63F7C5F7" w14:textId="70FE9362"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g)</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măsurile referitoare la casarea bunurilor din patrimoniul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16F7D4DF" w14:textId="716902B8"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h)</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administrează sediul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asigurând efectuarea controlului tehnic periodic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r w:rsidR="002D59FF" w:rsidRPr="00C32886">
        <w:rPr>
          <w:rFonts w:asciiTheme="minorHAnsi" w:hAnsiTheme="minorHAnsi" w:cstheme="minorHAnsi"/>
          <w:color w:val="000000" w:themeColor="text1"/>
          <w:sz w:val="26"/>
          <w:szCs w:val="26"/>
        </w:rPr>
        <w:t>funcționalitatea</w:t>
      </w:r>
      <w:r w:rsidRPr="00C32886">
        <w:rPr>
          <w:rFonts w:asciiTheme="minorHAnsi" w:hAnsiTheme="minorHAnsi" w:cstheme="minorHAnsi"/>
          <w:color w:val="000000" w:themeColor="text1"/>
          <w:sz w:val="26"/>
          <w:szCs w:val="26"/>
        </w:rPr>
        <w:t xml:space="preserve"> imobilului;</w:t>
      </w:r>
    </w:p>
    <w:p w14:paraId="184A2FC8" w14:textId="649A513D"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i)</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întreprinde măsuri pentru prevenirea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stingerea incendiilor,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pentru înlăturarea </w:t>
      </w:r>
      <w:r w:rsidR="002D59FF" w:rsidRPr="00C32886">
        <w:rPr>
          <w:rFonts w:asciiTheme="minorHAnsi" w:hAnsiTheme="minorHAnsi" w:cstheme="minorHAnsi"/>
          <w:color w:val="000000" w:themeColor="text1"/>
          <w:sz w:val="26"/>
          <w:szCs w:val="26"/>
        </w:rPr>
        <w:t>consecințelor</w:t>
      </w:r>
      <w:r w:rsidRPr="00C32886">
        <w:rPr>
          <w:rFonts w:asciiTheme="minorHAnsi" w:hAnsiTheme="minorHAnsi" w:cstheme="minorHAnsi"/>
          <w:color w:val="000000" w:themeColor="text1"/>
          <w:sz w:val="26"/>
          <w:szCs w:val="26"/>
        </w:rPr>
        <w:t xml:space="preserve"> unor </w:t>
      </w:r>
      <w:r w:rsidR="002D59FF" w:rsidRPr="00C32886">
        <w:rPr>
          <w:rFonts w:asciiTheme="minorHAnsi" w:hAnsiTheme="minorHAnsi" w:cstheme="minorHAnsi"/>
          <w:color w:val="000000" w:themeColor="text1"/>
          <w:sz w:val="26"/>
          <w:szCs w:val="26"/>
        </w:rPr>
        <w:t>calamități</w:t>
      </w:r>
      <w:r w:rsidRPr="00C32886">
        <w:rPr>
          <w:rFonts w:asciiTheme="minorHAnsi" w:hAnsiTheme="minorHAnsi" w:cstheme="minorHAnsi"/>
          <w:color w:val="000000" w:themeColor="text1"/>
          <w:sz w:val="26"/>
          <w:szCs w:val="26"/>
        </w:rPr>
        <w:t>;</w:t>
      </w:r>
    </w:p>
    <w:p w14:paraId="7D2CE0B7" w14:textId="0F2B8FDE"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j)</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w:t>
      </w:r>
      <w:proofErr w:type="spellStart"/>
      <w:r w:rsidRPr="00C32886">
        <w:rPr>
          <w:rFonts w:asciiTheme="minorHAnsi" w:hAnsiTheme="minorHAnsi" w:cstheme="minorHAnsi"/>
          <w:color w:val="000000" w:themeColor="text1"/>
          <w:sz w:val="26"/>
          <w:szCs w:val="26"/>
        </w:rPr>
        <w:t>desfăşurarea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de transport în interes de serviciu;</w:t>
      </w:r>
    </w:p>
    <w:p w14:paraId="75B502F1" w14:textId="153AF10C"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k)</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emite foile de parcurs pentru fiecare autoturism,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fişa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zilnice pentru parcul auto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asigură </w:t>
      </w:r>
      <w:proofErr w:type="spellStart"/>
      <w:r w:rsidRPr="00C32886">
        <w:rPr>
          <w:rFonts w:asciiTheme="minorHAnsi" w:hAnsiTheme="minorHAnsi" w:cstheme="minorHAnsi"/>
          <w:color w:val="000000" w:themeColor="text1"/>
          <w:sz w:val="26"/>
          <w:szCs w:val="26"/>
        </w:rPr>
        <w:t>întreţinerea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exploatarea în bune </w:t>
      </w:r>
      <w:proofErr w:type="spellStart"/>
      <w:r w:rsidRPr="00C32886">
        <w:rPr>
          <w:rFonts w:asciiTheme="minorHAnsi" w:hAnsiTheme="minorHAnsi" w:cstheme="minorHAnsi"/>
          <w:color w:val="000000" w:themeColor="text1"/>
          <w:sz w:val="26"/>
          <w:szCs w:val="26"/>
        </w:rPr>
        <w:t>condiţii</w:t>
      </w:r>
      <w:proofErr w:type="spellEnd"/>
      <w:r w:rsidRPr="00C32886">
        <w:rPr>
          <w:rFonts w:asciiTheme="minorHAnsi" w:hAnsiTheme="minorHAnsi" w:cstheme="minorHAnsi"/>
          <w:color w:val="000000" w:themeColor="text1"/>
          <w:sz w:val="26"/>
          <w:szCs w:val="26"/>
        </w:rPr>
        <w:t xml:space="preserve"> a autoturismelor din dotarea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2EE9F0E0" w14:textId="17F1933F"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l)</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planul pentru deszăpezire, combaterea fenomenelor meteorologice periculoase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paza contra incendiilor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 preocupă de aplicarea acestuia;</w:t>
      </w:r>
    </w:p>
    <w:p w14:paraId="16034BFB" w14:textId="29AA99FA"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m)</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planul de evacuare a personalului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bunurilor materiale din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în caz de </w:t>
      </w:r>
      <w:proofErr w:type="spellStart"/>
      <w:r w:rsidRPr="00C32886">
        <w:rPr>
          <w:rFonts w:asciiTheme="minorHAnsi" w:hAnsiTheme="minorHAnsi" w:cstheme="minorHAnsi"/>
          <w:color w:val="000000" w:themeColor="text1"/>
          <w:sz w:val="26"/>
          <w:szCs w:val="26"/>
        </w:rPr>
        <w:t>calamităţi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catastrofe sau de război;</w:t>
      </w:r>
    </w:p>
    <w:p w14:paraId="72CCB01B" w14:textId="10E1C73E"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n)</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propune, anual, includerea în buget a cheltuielilor pentru </w:t>
      </w:r>
      <w:proofErr w:type="spellStart"/>
      <w:r w:rsidRPr="00C32886">
        <w:rPr>
          <w:rFonts w:asciiTheme="minorHAnsi" w:hAnsiTheme="minorHAnsi" w:cstheme="minorHAnsi"/>
          <w:color w:val="000000" w:themeColor="text1"/>
          <w:sz w:val="26"/>
          <w:szCs w:val="26"/>
        </w:rPr>
        <w:t>achiziţionarea</w:t>
      </w:r>
      <w:proofErr w:type="spellEnd"/>
      <w:r w:rsidRPr="00C32886">
        <w:rPr>
          <w:rFonts w:asciiTheme="minorHAnsi" w:hAnsiTheme="minorHAnsi" w:cstheme="minorHAnsi"/>
          <w:color w:val="000000" w:themeColor="text1"/>
          <w:sz w:val="26"/>
          <w:szCs w:val="26"/>
        </w:rPr>
        <w:t xml:space="preserve"> materialelor necesare </w:t>
      </w:r>
      <w:proofErr w:type="spellStart"/>
      <w:r w:rsidRPr="00C32886">
        <w:rPr>
          <w:rFonts w:asciiTheme="minorHAnsi" w:hAnsiTheme="minorHAnsi" w:cstheme="minorHAnsi"/>
          <w:color w:val="000000" w:themeColor="text1"/>
          <w:sz w:val="26"/>
          <w:szCs w:val="26"/>
        </w:rPr>
        <w:t>formaţiunilor</w:t>
      </w:r>
      <w:proofErr w:type="spellEnd"/>
      <w:r w:rsidRPr="00C32886">
        <w:rPr>
          <w:rFonts w:asciiTheme="minorHAnsi" w:hAnsiTheme="minorHAnsi" w:cstheme="minorHAnsi"/>
          <w:color w:val="000000" w:themeColor="text1"/>
          <w:sz w:val="26"/>
          <w:szCs w:val="26"/>
        </w:rPr>
        <w:t xml:space="preserve"> de apărare civilă în timp de pace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război;</w:t>
      </w:r>
    </w:p>
    <w:p w14:paraId="0E8EC994" w14:textId="40A54A93"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o)</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participă la pregătirea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convocările organizate de comandamentul de apărare civilă;</w:t>
      </w:r>
    </w:p>
    <w:p w14:paraId="57EF1295" w14:textId="202AB3F5"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p)</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execută, conform planului de evacuare, </w:t>
      </w:r>
      <w:proofErr w:type="spellStart"/>
      <w:r w:rsidRPr="00C32886">
        <w:rPr>
          <w:rFonts w:asciiTheme="minorHAnsi" w:hAnsiTheme="minorHAnsi" w:cstheme="minorHAnsi"/>
          <w:color w:val="000000" w:themeColor="text1"/>
          <w:sz w:val="26"/>
          <w:szCs w:val="26"/>
        </w:rPr>
        <w:t>exerciţii</w:t>
      </w:r>
      <w:proofErr w:type="spellEnd"/>
      <w:r w:rsidRPr="00C32886">
        <w:rPr>
          <w:rFonts w:asciiTheme="minorHAnsi" w:hAnsiTheme="minorHAnsi" w:cstheme="minorHAnsi"/>
          <w:color w:val="000000" w:themeColor="text1"/>
          <w:sz w:val="26"/>
          <w:szCs w:val="26"/>
        </w:rPr>
        <w:t xml:space="preserve"> de alarmare a personalului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exercită orice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privind apărarea civilă;</w:t>
      </w:r>
    </w:p>
    <w:p w14:paraId="3632BFA9" w14:textId="77777777"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q)</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urmăreşte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execuţia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decontarea lucrărilor de </w:t>
      </w:r>
      <w:proofErr w:type="spellStart"/>
      <w:r w:rsidRPr="00C32886">
        <w:rPr>
          <w:rFonts w:asciiTheme="minorHAnsi" w:hAnsiTheme="minorHAnsi" w:cstheme="minorHAnsi"/>
          <w:color w:val="000000" w:themeColor="text1"/>
          <w:sz w:val="26"/>
          <w:szCs w:val="26"/>
        </w:rPr>
        <w:t>investiţii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reparaţii</w:t>
      </w:r>
      <w:proofErr w:type="spellEnd"/>
      <w:r w:rsidRPr="00C32886">
        <w:rPr>
          <w:rFonts w:asciiTheme="minorHAnsi" w:hAnsiTheme="minorHAnsi" w:cstheme="minorHAnsi"/>
          <w:color w:val="000000" w:themeColor="text1"/>
          <w:sz w:val="26"/>
          <w:szCs w:val="26"/>
        </w:rPr>
        <w:t xml:space="preserve"> capitale sau curente, pe baza </w:t>
      </w:r>
      <w:proofErr w:type="spellStart"/>
      <w:r w:rsidRPr="00C32886">
        <w:rPr>
          <w:rFonts w:asciiTheme="minorHAnsi" w:hAnsiTheme="minorHAnsi" w:cstheme="minorHAnsi"/>
          <w:color w:val="000000" w:themeColor="text1"/>
          <w:sz w:val="26"/>
          <w:szCs w:val="26"/>
        </w:rPr>
        <w:t>situaţiilor</w:t>
      </w:r>
      <w:proofErr w:type="spellEnd"/>
      <w:r w:rsidRPr="00C32886">
        <w:rPr>
          <w:rFonts w:asciiTheme="minorHAnsi" w:hAnsiTheme="minorHAnsi" w:cstheme="minorHAnsi"/>
          <w:color w:val="000000" w:themeColor="text1"/>
          <w:sz w:val="26"/>
          <w:szCs w:val="26"/>
        </w:rPr>
        <w:t xml:space="preserve"> de lucrări prezentate de constructori.</w:t>
      </w:r>
    </w:p>
    <w:p w14:paraId="1E7F7589" w14:textId="47BEA756"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b/>
          <w:color w:val="000000" w:themeColor="text1"/>
          <w:sz w:val="26"/>
          <w:szCs w:val="26"/>
        </w:rPr>
        <w:t>Art. 34</w:t>
      </w:r>
      <w:r w:rsidRPr="00577337">
        <w:rPr>
          <w:rFonts w:asciiTheme="minorHAnsi" w:hAnsiTheme="minorHAnsi" w:cstheme="minorHAnsi"/>
          <w:b/>
          <w:color w:val="000000" w:themeColor="text1"/>
          <w:sz w:val="26"/>
          <w:szCs w:val="26"/>
        </w:rPr>
        <w:t xml:space="preserve"> </w:t>
      </w:r>
      <w:r w:rsidR="00577337" w:rsidRPr="00577337">
        <w:rPr>
          <w:rFonts w:asciiTheme="minorHAnsi" w:hAnsiTheme="minorHAnsi" w:cstheme="minorHAnsi"/>
          <w:b/>
          <w:color w:val="000000" w:themeColor="text1"/>
          <w:sz w:val="26"/>
          <w:szCs w:val="26"/>
        </w:rPr>
        <w:t>-</w:t>
      </w:r>
      <w:r w:rsidR="00577337" w:rsidRPr="00577337">
        <w:rPr>
          <w:rFonts w:asciiTheme="minorHAnsi" w:hAnsiTheme="minorHAnsi" w:cstheme="minorHAnsi"/>
          <w:bCs/>
          <w:color w:val="000000" w:themeColor="text1"/>
          <w:sz w:val="26"/>
          <w:szCs w:val="26"/>
        </w:rPr>
        <w:t xml:space="preserve"> </w:t>
      </w:r>
      <w:r w:rsidRPr="00577337">
        <w:rPr>
          <w:rFonts w:asciiTheme="minorHAnsi" w:hAnsiTheme="minorHAnsi" w:cstheme="minorHAnsi"/>
          <w:bCs/>
          <w:color w:val="000000" w:themeColor="text1"/>
          <w:sz w:val="26"/>
          <w:szCs w:val="26"/>
        </w:rPr>
        <w:t>(1)</w:t>
      </w:r>
      <w:r w:rsidR="00577337">
        <w:rPr>
          <w:rFonts w:asciiTheme="minorHAnsi" w:hAnsiTheme="minorHAnsi" w:cstheme="minorHAnsi"/>
          <w:bCs/>
          <w:color w:val="000000" w:themeColor="text1"/>
          <w:sz w:val="26"/>
          <w:szCs w:val="26"/>
        </w:rPr>
        <w:t xml:space="preserve"> </w:t>
      </w:r>
      <w:r w:rsidRPr="00577337">
        <w:rPr>
          <w:rFonts w:asciiTheme="minorHAnsi" w:hAnsiTheme="minorHAnsi" w:cstheme="minorHAnsi"/>
          <w:bCs/>
          <w:color w:val="000000" w:themeColor="text1"/>
          <w:sz w:val="26"/>
          <w:szCs w:val="26"/>
        </w:rPr>
        <w:t xml:space="preserve">Compartimentul pentru </w:t>
      </w:r>
      <w:proofErr w:type="spellStart"/>
      <w:r w:rsidRPr="00577337">
        <w:rPr>
          <w:rFonts w:asciiTheme="minorHAnsi" w:hAnsiTheme="minorHAnsi" w:cstheme="minorHAnsi"/>
          <w:bCs/>
          <w:color w:val="000000" w:themeColor="text1"/>
          <w:sz w:val="26"/>
          <w:szCs w:val="26"/>
        </w:rPr>
        <w:t>achiziţii</w:t>
      </w:r>
      <w:proofErr w:type="spellEnd"/>
      <w:r w:rsidRPr="00577337">
        <w:rPr>
          <w:rFonts w:asciiTheme="minorHAnsi" w:hAnsiTheme="minorHAnsi" w:cstheme="minorHAnsi"/>
          <w:bCs/>
          <w:color w:val="000000" w:themeColor="text1"/>
          <w:sz w:val="26"/>
          <w:szCs w:val="26"/>
        </w:rPr>
        <w:t xml:space="preserve"> publice </w:t>
      </w:r>
      <w:proofErr w:type="spellStart"/>
      <w:r w:rsidRPr="00577337">
        <w:rPr>
          <w:rFonts w:asciiTheme="minorHAnsi" w:hAnsiTheme="minorHAnsi" w:cstheme="minorHAnsi"/>
          <w:bCs/>
          <w:color w:val="000000" w:themeColor="text1"/>
          <w:sz w:val="26"/>
          <w:szCs w:val="26"/>
        </w:rPr>
        <w:t>îndeplineşte</w:t>
      </w:r>
      <w:proofErr w:type="spellEnd"/>
      <w:r w:rsidRPr="00577337">
        <w:rPr>
          <w:rFonts w:asciiTheme="minorHAnsi" w:hAnsiTheme="minorHAnsi" w:cstheme="minorHAnsi"/>
          <w:bCs/>
          <w:color w:val="000000" w:themeColor="text1"/>
          <w:sz w:val="26"/>
          <w:szCs w:val="26"/>
        </w:rPr>
        <w:t xml:space="preserve">, în principal, următoarele </w:t>
      </w:r>
      <w:proofErr w:type="spellStart"/>
      <w:r w:rsidRPr="00577337">
        <w:rPr>
          <w:rFonts w:asciiTheme="minorHAnsi" w:hAnsiTheme="minorHAnsi" w:cstheme="minorHAnsi"/>
          <w:bCs/>
          <w:color w:val="000000" w:themeColor="text1"/>
          <w:sz w:val="26"/>
          <w:szCs w:val="26"/>
        </w:rPr>
        <w:t>atribuţii</w:t>
      </w:r>
      <w:proofErr w:type="spellEnd"/>
      <w:r w:rsidRPr="00577337">
        <w:rPr>
          <w:rFonts w:asciiTheme="minorHAnsi" w:hAnsiTheme="minorHAnsi" w:cstheme="minorHAnsi"/>
          <w:bCs/>
          <w:color w:val="000000" w:themeColor="text1"/>
          <w:sz w:val="26"/>
          <w:szCs w:val="26"/>
        </w:rPr>
        <w:t>:</w:t>
      </w:r>
    </w:p>
    <w:p w14:paraId="1F6CED92" w14:textId="78266994"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a)</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întreprinde demersurile necesare pentru înregistrarea, reînnoirea, recuperarea înregistrării </w:t>
      </w:r>
      <w:proofErr w:type="spellStart"/>
      <w:r w:rsidRPr="00C32886">
        <w:rPr>
          <w:rFonts w:asciiTheme="minorHAnsi" w:hAnsiTheme="minorHAnsi" w:cstheme="minorHAnsi"/>
          <w:color w:val="000000" w:themeColor="text1"/>
          <w:sz w:val="26"/>
          <w:szCs w:val="26"/>
        </w:rPr>
        <w:t>autorităţii</w:t>
      </w:r>
      <w:proofErr w:type="spellEnd"/>
      <w:r w:rsidRPr="00C32886">
        <w:rPr>
          <w:rFonts w:asciiTheme="minorHAnsi" w:hAnsiTheme="minorHAnsi" w:cstheme="minorHAnsi"/>
          <w:color w:val="000000" w:themeColor="text1"/>
          <w:sz w:val="26"/>
          <w:szCs w:val="26"/>
        </w:rPr>
        <w:t xml:space="preserve"> contractante în Sistemul electronic de </w:t>
      </w:r>
      <w:proofErr w:type="spellStart"/>
      <w:r w:rsidRPr="00C32886">
        <w:rPr>
          <w:rFonts w:asciiTheme="minorHAnsi" w:hAnsiTheme="minorHAnsi" w:cstheme="minorHAnsi"/>
          <w:color w:val="000000" w:themeColor="text1"/>
          <w:sz w:val="26"/>
          <w:szCs w:val="26"/>
        </w:rPr>
        <w:t>achiziţii</w:t>
      </w:r>
      <w:proofErr w:type="spellEnd"/>
      <w:r w:rsidRPr="00C32886">
        <w:rPr>
          <w:rFonts w:asciiTheme="minorHAnsi" w:hAnsiTheme="minorHAnsi" w:cstheme="minorHAnsi"/>
          <w:color w:val="000000" w:themeColor="text1"/>
          <w:sz w:val="26"/>
          <w:szCs w:val="26"/>
        </w:rPr>
        <w:t xml:space="preserve"> publice (SEAP) sau recuperarea certificatului digital, dacă este cazul;</w:t>
      </w:r>
    </w:p>
    <w:p w14:paraId="4E6CE190" w14:textId="74AD3CB6"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b)</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elaborează şi, după caz, actualizează, pe baza </w:t>
      </w:r>
      <w:proofErr w:type="spellStart"/>
      <w:r w:rsidRPr="00C32886">
        <w:rPr>
          <w:rFonts w:asciiTheme="minorHAnsi" w:hAnsiTheme="minorHAnsi" w:cstheme="minorHAnsi"/>
          <w:color w:val="000000" w:themeColor="text1"/>
          <w:sz w:val="26"/>
          <w:szCs w:val="26"/>
        </w:rPr>
        <w:t>necesităţilor</w:t>
      </w:r>
      <w:proofErr w:type="spellEnd"/>
      <w:r w:rsidRPr="00C32886">
        <w:rPr>
          <w:rFonts w:asciiTheme="minorHAnsi" w:hAnsiTheme="minorHAnsi" w:cstheme="minorHAnsi"/>
          <w:color w:val="000000" w:themeColor="text1"/>
          <w:sz w:val="26"/>
          <w:szCs w:val="26"/>
        </w:rPr>
        <w:t xml:space="preserve"> transmise de celelalte compartimente ale </w:t>
      </w:r>
      <w:proofErr w:type="spellStart"/>
      <w:r w:rsidRPr="00C32886">
        <w:rPr>
          <w:rFonts w:asciiTheme="minorHAnsi" w:hAnsiTheme="minorHAnsi" w:cstheme="minorHAnsi"/>
          <w:color w:val="000000" w:themeColor="text1"/>
          <w:sz w:val="26"/>
          <w:szCs w:val="26"/>
        </w:rPr>
        <w:t>autorităţii</w:t>
      </w:r>
      <w:proofErr w:type="spellEnd"/>
      <w:r w:rsidRPr="00C32886">
        <w:rPr>
          <w:rFonts w:asciiTheme="minorHAnsi" w:hAnsiTheme="minorHAnsi" w:cstheme="minorHAnsi"/>
          <w:color w:val="000000" w:themeColor="text1"/>
          <w:sz w:val="26"/>
          <w:szCs w:val="26"/>
        </w:rPr>
        <w:t xml:space="preserve"> contractante, programul anual al </w:t>
      </w:r>
      <w:proofErr w:type="spellStart"/>
      <w:r w:rsidRPr="00C32886">
        <w:rPr>
          <w:rFonts w:asciiTheme="minorHAnsi" w:hAnsiTheme="minorHAnsi" w:cstheme="minorHAnsi"/>
          <w:color w:val="000000" w:themeColor="text1"/>
          <w:sz w:val="26"/>
          <w:szCs w:val="26"/>
        </w:rPr>
        <w:t>achiziţiilor</w:t>
      </w:r>
      <w:proofErr w:type="spellEnd"/>
      <w:r w:rsidRPr="00C32886">
        <w:rPr>
          <w:rFonts w:asciiTheme="minorHAnsi" w:hAnsiTheme="minorHAnsi" w:cstheme="minorHAnsi"/>
          <w:color w:val="000000" w:themeColor="text1"/>
          <w:sz w:val="26"/>
          <w:szCs w:val="26"/>
        </w:rPr>
        <w:t xml:space="preserve"> publice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dacă este cazul, strategia anuală de </w:t>
      </w:r>
      <w:proofErr w:type="spellStart"/>
      <w:r w:rsidRPr="00C32886">
        <w:rPr>
          <w:rFonts w:asciiTheme="minorHAnsi" w:hAnsiTheme="minorHAnsi" w:cstheme="minorHAnsi"/>
          <w:color w:val="000000" w:themeColor="text1"/>
          <w:sz w:val="26"/>
          <w:szCs w:val="26"/>
        </w:rPr>
        <w:t>achiziţii</w:t>
      </w:r>
      <w:proofErr w:type="spellEnd"/>
      <w:r w:rsidRPr="00C32886">
        <w:rPr>
          <w:rFonts w:asciiTheme="minorHAnsi" w:hAnsiTheme="minorHAnsi" w:cstheme="minorHAnsi"/>
          <w:color w:val="000000" w:themeColor="text1"/>
          <w:sz w:val="26"/>
          <w:szCs w:val="26"/>
        </w:rPr>
        <w:t>;</w:t>
      </w:r>
    </w:p>
    <w:p w14:paraId="46B550B2" w14:textId="34FF0C54"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c)</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elaborează sau, după caz, coordonează activitatea de elaborare a </w:t>
      </w:r>
      <w:proofErr w:type="spellStart"/>
      <w:r w:rsidRPr="00C32886">
        <w:rPr>
          <w:rFonts w:asciiTheme="minorHAnsi" w:hAnsiTheme="minorHAnsi" w:cstheme="minorHAnsi"/>
          <w:color w:val="000000" w:themeColor="text1"/>
          <w:sz w:val="26"/>
          <w:szCs w:val="26"/>
        </w:rPr>
        <w:t>documentaţiei</w:t>
      </w:r>
      <w:proofErr w:type="spellEnd"/>
      <w:r w:rsidRPr="00C32886">
        <w:rPr>
          <w:rFonts w:asciiTheme="minorHAnsi" w:hAnsiTheme="minorHAnsi" w:cstheme="minorHAnsi"/>
          <w:color w:val="000000" w:themeColor="text1"/>
          <w:sz w:val="26"/>
          <w:szCs w:val="26"/>
        </w:rPr>
        <w:t xml:space="preserve"> de atribuire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strategiei de contractare, în cazul organizării unui </w:t>
      </w:r>
      <w:r w:rsidRPr="00C32886">
        <w:rPr>
          <w:rFonts w:asciiTheme="minorHAnsi" w:hAnsiTheme="minorHAnsi" w:cstheme="minorHAnsi"/>
          <w:color w:val="000000" w:themeColor="text1"/>
          <w:sz w:val="26"/>
          <w:szCs w:val="26"/>
        </w:rPr>
        <w:lastRenderedPageBreak/>
        <w:t xml:space="preserve">concurs de </w:t>
      </w:r>
      <w:proofErr w:type="spellStart"/>
      <w:r w:rsidRPr="00C32886">
        <w:rPr>
          <w:rFonts w:asciiTheme="minorHAnsi" w:hAnsiTheme="minorHAnsi" w:cstheme="minorHAnsi"/>
          <w:color w:val="000000" w:themeColor="text1"/>
          <w:sz w:val="26"/>
          <w:szCs w:val="26"/>
        </w:rPr>
        <w:t>soluţii</w:t>
      </w:r>
      <w:proofErr w:type="spellEnd"/>
      <w:r w:rsidRPr="00C32886">
        <w:rPr>
          <w:rFonts w:asciiTheme="minorHAnsi" w:hAnsiTheme="minorHAnsi" w:cstheme="minorHAnsi"/>
          <w:color w:val="000000" w:themeColor="text1"/>
          <w:sz w:val="26"/>
          <w:szCs w:val="26"/>
        </w:rPr>
        <w:t xml:space="preserve">, a </w:t>
      </w:r>
      <w:proofErr w:type="spellStart"/>
      <w:r w:rsidRPr="00C32886">
        <w:rPr>
          <w:rFonts w:asciiTheme="minorHAnsi" w:hAnsiTheme="minorHAnsi" w:cstheme="minorHAnsi"/>
          <w:color w:val="000000" w:themeColor="text1"/>
          <w:sz w:val="26"/>
          <w:szCs w:val="26"/>
        </w:rPr>
        <w:t>documentaţiei</w:t>
      </w:r>
      <w:proofErr w:type="spellEnd"/>
      <w:r w:rsidRPr="00C32886">
        <w:rPr>
          <w:rFonts w:asciiTheme="minorHAnsi" w:hAnsiTheme="minorHAnsi" w:cstheme="minorHAnsi"/>
          <w:color w:val="000000" w:themeColor="text1"/>
          <w:sz w:val="26"/>
          <w:szCs w:val="26"/>
        </w:rPr>
        <w:t xml:space="preserve"> de concurs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strategiei de contractare, pe baza </w:t>
      </w:r>
      <w:proofErr w:type="spellStart"/>
      <w:r w:rsidRPr="00C32886">
        <w:rPr>
          <w:rFonts w:asciiTheme="minorHAnsi" w:hAnsiTheme="minorHAnsi" w:cstheme="minorHAnsi"/>
          <w:color w:val="000000" w:themeColor="text1"/>
          <w:sz w:val="26"/>
          <w:szCs w:val="26"/>
        </w:rPr>
        <w:t>necesităţilor</w:t>
      </w:r>
      <w:proofErr w:type="spellEnd"/>
      <w:r w:rsidRPr="00C32886">
        <w:rPr>
          <w:rFonts w:asciiTheme="minorHAnsi" w:hAnsiTheme="minorHAnsi" w:cstheme="minorHAnsi"/>
          <w:color w:val="000000" w:themeColor="text1"/>
          <w:sz w:val="26"/>
          <w:szCs w:val="26"/>
        </w:rPr>
        <w:t xml:space="preserve"> transmise de compartimentele de specialitate;</w:t>
      </w:r>
    </w:p>
    <w:p w14:paraId="55315DEF" w14:textId="3788AFE2"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d)</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obligaţiile</w:t>
      </w:r>
      <w:proofErr w:type="spellEnd"/>
      <w:r w:rsidRPr="00C32886">
        <w:rPr>
          <w:rFonts w:asciiTheme="minorHAnsi" w:hAnsiTheme="minorHAnsi" w:cstheme="minorHAnsi"/>
          <w:color w:val="000000" w:themeColor="text1"/>
          <w:sz w:val="26"/>
          <w:szCs w:val="26"/>
        </w:rPr>
        <w:t xml:space="preserve"> referitoare la publicitate, potrivit </w:t>
      </w:r>
      <w:proofErr w:type="spellStart"/>
      <w:r w:rsidRPr="00C32886">
        <w:rPr>
          <w:rFonts w:asciiTheme="minorHAnsi" w:hAnsiTheme="minorHAnsi" w:cstheme="minorHAnsi"/>
          <w:color w:val="000000" w:themeColor="text1"/>
          <w:sz w:val="26"/>
          <w:szCs w:val="26"/>
        </w:rPr>
        <w:t>dispoziţiilor</w:t>
      </w:r>
      <w:proofErr w:type="spellEnd"/>
      <w:r w:rsidRPr="00C32886">
        <w:rPr>
          <w:rFonts w:asciiTheme="minorHAnsi" w:hAnsiTheme="minorHAnsi" w:cstheme="minorHAnsi"/>
          <w:color w:val="000000" w:themeColor="text1"/>
          <w:sz w:val="26"/>
          <w:szCs w:val="26"/>
        </w:rPr>
        <w:t xml:space="preserve"> legale;</w:t>
      </w:r>
    </w:p>
    <w:p w14:paraId="41375E35" w14:textId="11D041E1"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e)</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aplică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finalizează procedurile de atribuire;</w:t>
      </w:r>
    </w:p>
    <w:p w14:paraId="4651B5F7" w14:textId="7D7C00DE"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f)</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realizează </w:t>
      </w:r>
      <w:proofErr w:type="spellStart"/>
      <w:r w:rsidRPr="00C32886">
        <w:rPr>
          <w:rFonts w:asciiTheme="minorHAnsi" w:hAnsiTheme="minorHAnsi" w:cstheme="minorHAnsi"/>
          <w:color w:val="000000" w:themeColor="text1"/>
          <w:sz w:val="26"/>
          <w:szCs w:val="26"/>
        </w:rPr>
        <w:t>achiziţiile</w:t>
      </w:r>
      <w:proofErr w:type="spellEnd"/>
      <w:r w:rsidRPr="00C32886">
        <w:rPr>
          <w:rFonts w:asciiTheme="minorHAnsi" w:hAnsiTheme="minorHAnsi" w:cstheme="minorHAnsi"/>
          <w:color w:val="000000" w:themeColor="text1"/>
          <w:sz w:val="26"/>
          <w:szCs w:val="26"/>
        </w:rPr>
        <w:t xml:space="preserve"> directe;</w:t>
      </w:r>
    </w:p>
    <w:p w14:paraId="3AB2B297" w14:textId="77777777"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g)</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constituie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păstrează dosarul </w:t>
      </w:r>
      <w:proofErr w:type="spellStart"/>
      <w:r w:rsidRPr="00C32886">
        <w:rPr>
          <w:rFonts w:asciiTheme="minorHAnsi" w:hAnsiTheme="minorHAnsi" w:cstheme="minorHAnsi"/>
          <w:color w:val="000000" w:themeColor="text1"/>
          <w:sz w:val="26"/>
          <w:szCs w:val="26"/>
        </w:rPr>
        <w:t>achiziţiei</w:t>
      </w:r>
      <w:proofErr w:type="spellEnd"/>
      <w:r w:rsidRPr="00C32886">
        <w:rPr>
          <w:rFonts w:asciiTheme="minorHAnsi" w:hAnsiTheme="minorHAnsi" w:cstheme="minorHAnsi"/>
          <w:color w:val="000000" w:themeColor="text1"/>
          <w:sz w:val="26"/>
          <w:szCs w:val="26"/>
        </w:rPr>
        <w:t xml:space="preserve"> publice.</w:t>
      </w:r>
    </w:p>
    <w:p w14:paraId="3DCDED70" w14:textId="77777777" w:rsidR="00577337" w:rsidRDefault="00C513A3" w:rsidP="00577337">
      <w:pPr>
        <w:spacing w:after="0"/>
        <w:ind w:firstLine="708"/>
        <w:jc w:val="both"/>
        <w:rPr>
          <w:rFonts w:asciiTheme="minorHAnsi" w:hAnsiTheme="minorHAnsi" w:cstheme="minorHAnsi"/>
          <w:bCs/>
          <w:color w:val="000000" w:themeColor="text1"/>
          <w:sz w:val="26"/>
          <w:szCs w:val="26"/>
        </w:rPr>
      </w:pPr>
      <w:r w:rsidRPr="00C32886">
        <w:rPr>
          <w:rFonts w:asciiTheme="minorHAnsi" w:hAnsiTheme="minorHAnsi" w:cstheme="minorHAnsi"/>
          <w:color w:val="000000" w:themeColor="text1"/>
          <w:sz w:val="26"/>
          <w:szCs w:val="26"/>
        </w:rPr>
        <w:t>(2)</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w:t>
      </w:r>
      <w:proofErr w:type="spellStart"/>
      <w:r w:rsidRPr="00C32886">
        <w:rPr>
          <w:rFonts w:asciiTheme="minorHAnsi" w:hAnsiTheme="minorHAnsi" w:cstheme="minorHAnsi"/>
          <w:color w:val="000000" w:themeColor="text1"/>
          <w:sz w:val="26"/>
          <w:szCs w:val="26"/>
        </w:rPr>
        <w:t>desfăşurarea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specifice, Compartimentul pentru </w:t>
      </w:r>
      <w:proofErr w:type="spellStart"/>
      <w:r w:rsidRPr="00C32886">
        <w:rPr>
          <w:rFonts w:asciiTheme="minorHAnsi" w:hAnsiTheme="minorHAnsi" w:cstheme="minorHAnsi"/>
          <w:color w:val="000000" w:themeColor="text1"/>
          <w:sz w:val="26"/>
          <w:szCs w:val="26"/>
        </w:rPr>
        <w:t>achiziţii</w:t>
      </w:r>
      <w:proofErr w:type="spellEnd"/>
      <w:r w:rsidRPr="00C32886">
        <w:rPr>
          <w:rFonts w:asciiTheme="minorHAnsi" w:hAnsiTheme="minorHAnsi" w:cstheme="minorHAnsi"/>
          <w:color w:val="000000" w:themeColor="text1"/>
          <w:sz w:val="26"/>
          <w:szCs w:val="26"/>
        </w:rPr>
        <w:t xml:space="preserve"> publice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beneficiază de suport de specialitate din partea celorlalte structuri ale </w:t>
      </w:r>
      <w:proofErr w:type="spellStart"/>
      <w:r w:rsidRPr="00C32886">
        <w:rPr>
          <w:rFonts w:asciiTheme="minorHAnsi" w:hAnsiTheme="minorHAnsi" w:cstheme="minorHAnsi"/>
          <w:color w:val="000000" w:themeColor="text1"/>
          <w:sz w:val="26"/>
          <w:szCs w:val="26"/>
        </w:rPr>
        <w:t>autorităţii</w:t>
      </w:r>
      <w:proofErr w:type="spellEnd"/>
      <w:r w:rsidRPr="00C32886">
        <w:rPr>
          <w:rFonts w:asciiTheme="minorHAnsi" w:hAnsiTheme="minorHAnsi" w:cstheme="minorHAnsi"/>
          <w:color w:val="000000" w:themeColor="text1"/>
          <w:sz w:val="26"/>
          <w:szCs w:val="26"/>
        </w:rPr>
        <w:t xml:space="preserve"> publice, în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de specificul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complexitatea obiectului </w:t>
      </w:r>
      <w:proofErr w:type="spellStart"/>
      <w:r w:rsidRPr="00C32886">
        <w:rPr>
          <w:rFonts w:asciiTheme="minorHAnsi" w:hAnsiTheme="minorHAnsi" w:cstheme="minorHAnsi"/>
          <w:color w:val="000000" w:themeColor="text1"/>
          <w:sz w:val="26"/>
          <w:szCs w:val="26"/>
        </w:rPr>
        <w:t>achiziţiei</w:t>
      </w:r>
      <w:proofErr w:type="spellEnd"/>
      <w:r w:rsidRPr="00C32886">
        <w:rPr>
          <w:rFonts w:asciiTheme="minorHAnsi" w:hAnsiTheme="minorHAnsi" w:cstheme="minorHAnsi"/>
          <w:color w:val="000000" w:themeColor="text1"/>
          <w:sz w:val="26"/>
          <w:szCs w:val="26"/>
        </w:rPr>
        <w:t>.</w:t>
      </w:r>
    </w:p>
    <w:p w14:paraId="2FEAD8A3" w14:textId="39C0B556"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35 </w:t>
      </w:r>
      <w:r w:rsidR="00577337">
        <w:rPr>
          <w:rFonts w:asciiTheme="minorHAnsi" w:hAnsiTheme="minorHAnsi" w:cstheme="minorHAnsi"/>
          <w:bCs/>
          <w:color w:val="000000" w:themeColor="text1"/>
          <w:sz w:val="26"/>
          <w:szCs w:val="26"/>
        </w:rPr>
        <w:t xml:space="preserve">- </w:t>
      </w:r>
      <w:r w:rsidRPr="00577337">
        <w:rPr>
          <w:rFonts w:asciiTheme="minorHAnsi" w:hAnsiTheme="minorHAnsi" w:cstheme="minorHAnsi"/>
          <w:color w:val="000000" w:themeColor="text1"/>
          <w:sz w:val="26"/>
          <w:szCs w:val="26"/>
        </w:rPr>
        <w:t>(1)</w:t>
      </w:r>
      <w:r w:rsidR="00577337">
        <w:rPr>
          <w:rFonts w:asciiTheme="minorHAnsi" w:hAnsiTheme="minorHAnsi" w:cstheme="minorHAnsi"/>
          <w:color w:val="000000" w:themeColor="text1"/>
          <w:sz w:val="26"/>
          <w:szCs w:val="26"/>
        </w:rPr>
        <w:t xml:space="preserve"> </w:t>
      </w:r>
      <w:r w:rsidRPr="00577337">
        <w:rPr>
          <w:rFonts w:asciiTheme="minorHAnsi" w:hAnsiTheme="minorHAnsi" w:cstheme="minorHAnsi"/>
          <w:color w:val="000000" w:themeColor="text1"/>
          <w:sz w:val="26"/>
          <w:szCs w:val="26"/>
        </w:rPr>
        <w:t xml:space="preserve">Compartimentul pentru resurse umane </w:t>
      </w:r>
      <w:proofErr w:type="spellStart"/>
      <w:r w:rsidRPr="00577337">
        <w:rPr>
          <w:rFonts w:asciiTheme="minorHAnsi" w:hAnsiTheme="minorHAnsi" w:cstheme="minorHAnsi"/>
          <w:color w:val="000000" w:themeColor="text1"/>
          <w:sz w:val="26"/>
          <w:szCs w:val="26"/>
        </w:rPr>
        <w:t>îndeplineşte</w:t>
      </w:r>
      <w:proofErr w:type="spellEnd"/>
      <w:r w:rsidRPr="00577337">
        <w:rPr>
          <w:rFonts w:asciiTheme="minorHAnsi" w:hAnsiTheme="minorHAnsi" w:cstheme="minorHAnsi"/>
          <w:color w:val="000000" w:themeColor="text1"/>
          <w:sz w:val="26"/>
          <w:szCs w:val="26"/>
        </w:rPr>
        <w:t xml:space="preserve">, în principal, următoarele </w:t>
      </w:r>
      <w:proofErr w:type="spellStart"/>
      <w:r w:rsidRPr="00577337">
        <w:rPr>
          <w:rFonts w:asciiTheme="minorHAnsi" w:hAnsiTheme="minorHAnsi" w:cstheme="minorHAnsi"/>
          <w:color w:val="000000" w:themeColor="text1"/>
          <w:sz w:val="26"/>
          <w:szCs w:val="26"/>
        </w:rPr>
        <w:t>atribuţii</w:t>
      </w:r>
      <w:proofErr w:type="spellEnd"/>
      <w:r w:rsidRPr="00577337">
        <w:rPr>
          <w:rFonts w:asciiTheme="minorHAnsi" w:hAnsiTheme="minorHAnsi" w:cstheme="minorHAnsi"/>
          <w:color w:val="000000" w:themeColor="text1"/>
          <w:sz w:val="26"/>
          <w:szCs w:val="26"/>
        </w:rPr>
        <w:t>:</w:t>
      </w:r>
    </w:p>
    <w:p w14:paraId="2E24215E" w14:textId="30F98786"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a)</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organizează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ţine</w:t>
      </w:r>
      <w:proofErr w:type="spellEnd"/>
      <w:r w:rsidRPr="00C32886">
        <w:rPr>
          <w:rFonts w:asciiTheme="minorHAnsi" w:hAnsiTheme="minorHAnsi" w:cstheme="minorHAnsi"/>
          <w:color w:val="000000" w:themeColor="text1"/>
          <w:sz w:val="26"/>
          <w:szCs w:val="26"/>
        </w:rPr>
        <w:t xml:space="preserve"> la zi </w:t>
      </w:r>
      <w:proofErr w:type="spellStart"/>
      <w:r w:rsidRPr="00C32886">
        <w:rPr>
          <w:rFonts w:asciiTheme="minorHAnsi" w:hAnsiTheme="minorHAnsi" w:cstheme="minorHAnsi"/>
          <w:color w:val="000000" w:themeColor="text1"/>
          <w:sz w:val="26"/>
          <w:szCs w:val="26"/>
        </w:rPr>
        <w:t>evidenţa</w:t>
      </w:r>
      <w:proofErr w:type="spellEnd"/>
      <w:r w:rsidRPr="00C32886">
        <w:rPr>
          <w:rFonts w:asciiTheme="minorHAnsi" w:hAnsiTheme="minorHAnsi" w:cstheme="minorHAnsi"/>
          <w:color w:val="000000" w:themeColor="text1"/>
          <w:sz w:val="26"/>
          <w:szCs w:val="26"/>
        </w:rPr>
        <w:t xml:space="preserve"> inspectorilor judiciari, a personalului de specialitate juridică asimilat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a </w:t>
      </w:r>
      <w:proofErr w:type="spellStart"/>
      <w:r w:rsidRPr="00C32886">
        <w:rPr>
          <w:rFonts w:asciiTheme="minorHAnsi" w:hAnsiTheme="minorHAnsi" w:cstheme="minorHAnsi"/>
          <w:color w:val="000000" w:themeColor="text1"/>
          <w:sz w:val="26"/>
          <w:szCs w:val="26"/>
        </w:rPr>
        <w:t>funcţionarilor</w:t>
      </w:r>
      <w:proofErr w:type="spellEnd"/>
      <w:r w:rsidRPr="00C32886">
        <w:rPr>
          <w:rFonts w:asciiTheme="minorHAnsi" w:hAnsiTheme="minorHAnsi" w:cstheme="minorHAnsi"/>
          <w:color w:val="000000" w:themeColor="text1"/>
          <w:sz w:val="26"/>
          <w:szCs w:val="26"/>
        </w:rPr>
        <w:t xml:space="preserve"> publici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personalului contractual, în raport cu numărul de posturi prevăzut în statele de </w:t>
      </w:r>
      <w:proofErr w:type="spellStart"/>
      <w:r w:rsidRPr="00C32886">
        <w:rPr>
          <w:rFonts w:asciiTheme="minorHAnsi" w:hAnsiTheme="minorHAnsi" w:cstheme="minorHAnsi"/>
          <w:color w:val="000000" w:themeColor="text1"/>
          <w:sz w:val="26"/>
          <w:szCs w:val="26"/>
        </w:rPr>
        <w:t>funcţii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 personal;</w:t>
      </w:r>
    </w:p>
    <w:p w14:paraId="7AC879F8" w14:textId="6FD0ED01"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b)</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actualizează proiectele statelor de </w:t>
      </w:r>
      <w:proofErr w:type="spellStart"/>
      <w:r w:rsidRPr="00C32886">
        <w:rPr>
          <w:rFonts w:asciiTheme="minorHAnsi" w:hAnsiTheme="minorHAnsi" w:cstheme="minorHAnsi"/>
          <w:color w:val="000000" w:themeColor="text1"/>
          <w:sz w:val="26"/>
          <w:szCs w:val="26"/>
        </w:rPr>
        <w:t>funcţii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 personal, împreună cu Compartimentul buget, </w:t>
      </w:r>
      <w:proofErr w:type="spellStart"/>
      <w:r w:rsidRPr="00C32886">
        <w:rPr>
          <w:rFonts w:asciiTheme="minorHAnsi" w:hAnsiTheme="minorHAnsi" w:cstheme="minorHAnsi"/>
          <w:color w:val="000000" w:themeColor="text1"/>
          <w:sz w:val="26"/>
          <w:szCs w:val="26"/>
        </w:rPr>
        <w:t>finanţe</w:t>
      </w:r>
      <w:proofErr w:type="spellEnd"/>
      <w:r w:rsidRPr="00C32886">
        <w:rPr>
          <w:rFonts w:asciiTheme="minorHAnsi" w:hAnsiTheme="minorHAnsi" w:cstheme="minorHAnsi"/>
          <w:color w:val="000000" w:themeColor="text1"/>
          <w:sz w:val="26"/>
          <w:szCs w:val="26"/>
        </w:rPr>
        <w:t xml:space="preserve">, contabilitate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salarizare;</w:t>
      </w:r>
    </w:p>
    <w:p w14:paraId="6066297C" w14:textId="3D212A96"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c)</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elaborează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fundamentează lucrări privind repartizarea numărului de posturi aprobate, pe structuri </w:t>
      </w:r>
      <w:proofErr w:type="spellStart"/>
      <w:r w:rsidRPr="00C32886">
        <w:rPr>
          <w:rFonts w:asciiTheme="minorHAnsi" w:hAnsiTheme="minorHAnsi" w:cstheme="minorHAnsi"/>
          <w:color w:val="000000" w:themeColor="text1"/>
          <w:sz w:val="26"/>
          <w:szCs w:val="26"/>
        </w:rPr>
        <w:t>funcţionale</w:t>
      </w:r>
      <w:proofErr w:type="spellEnd"/>
      <w:r w:rsidRPr="00C32886">
        <w:rPr>
          <w:rFonts w:asciiTheme="minorHAnsi" w:hAnsiTheme="minorHAnsi" w:cstheme="minorHAnsi"/>
          <w:color w:val="000000" w:themeColor="text1"/>
          <w:sz w:val="26"/>
          <w:szCs w:val="26"/>
        </w:rPr>
        <w:t>;</w:t>
      </w:r>
    </w:p>
    <w:p w14:paraId="013471EA" w14:textId="3C6B93A2"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d)</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organizează examenele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concursurile pentru recrutarea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promovarea </w:t>
      </w:r>
      <w:proofErr w:type="spellStart"/>
      <w:r w:rsidRPr="00C32886">
        <w:rPr>
          <w:rFonts w:asciiTheme="minorHAnsi" w:hAnsiTheme="minorHAnsi" w:cstheme="minorHAnsi"/>
          <w:color w:val="000000" w:themeColor="text1"/>
          <w:sz w:val="26"/>
          <w:szCs w:val="26"/>
        </w:rPr>
        <w:t>funcţionarilor</w:t>
      </w:r>
      <w:proofErr w:type="spellEnd"/>
      <w:r w:rsidRPr="00C32886">
        <w:rPr>
          <w:rFonts w:asciiTheme="minorHAnsi" w:hAnsiTheme="minorHAnsi" w:cstheme="minorHAnsi"/>
          <w:color w:val="000000" w:themeColor="text1"/>
          <w:sz w:val="26"/>
          <w:szCs w:val="26"/>
        </w:rPr>
        <w:t xml:space="preserve"> publici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personalului contractual; participă în comisiile de concurs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în cele de </w:t>
      </w:r>
      <w:proofErr w:type="spellStart"/>
      <w:r w:rsidRPr="00C32886">
        <w:rPr>
          <w:rFonts w:asciiTheme="minorHAnsi" w:hAnsiTheme="minorHAnsi" w:cstheme="minorHAnsi"/>
          <w:color w:val="000000" w:themeColor="text1"/>
          <w:sz w:val="26"/>
          <w:szCs w:val="26"/>
        </w:rPr>
        <w:t>soluţionare</w:t>
      </w:r>
      <w:proofErr w:type="spellEnd"/>
      <w:r w:rsidRPr="00C32886">
        <w:rPr>
          <w:rFonts w:asciiTheme="minorHAnsi" w:hAnsiTheme="minorHAnsi" w:cstheme="minorHAnsi"/>
          <w:color w:val="000000" w:themeColor="text1"/>
          <w:sz w:val="26"/>
          <w:szCs w:val="26"/>
        </w:rPr>
        <w:t xml:space="preserve"> a </w:t>
      </w:r>
      <w:proofErr w:type="spellStart"/>
      <w:r w:rsidRPr="00C32886">
        <w:rPr>
          <w:rFonts w:asciiTheme="minorHAnsi" w:hAnsiTheme="minorHAnsi" w:cstheme="minorHAnsi"/>
          <w:color w:val="000000" w:themeColor="text1"/>
          <w:sz w:val="26"/>
          <w:szCs w:val="26"/>
        </w:rPr>
        <w:t>contestaţiilor</w:t>
      </w:r>
      <w:proofErr w:type="spellEnd"/>
      <w:r w:rsidRPr="00C32886">
        <w:rPr>
          <w:rFonts w:asciiTheme="minorHAnsi" w:hAnsiTheme="minorHAnsi" w:cstheme="minorHAnsi"/>
          <w:color w:val="000000" w:themeColor="text1"/>
          <w:sz w:val="26"/>
          <w:szCs w:val="26"/>
        </w:rPr>
        <w:t xml:space="preserve"> privind </w:t>
      </w:r>
      <w:proofErr w:type="spellStart"/>
      <w:r w:rsidRPr="00C32886">
        <w:rPr>
          <w:rFonts w:asciiTheme="minorHAnsi" w:hAnsiTheme="minorHAnsi" w:cstheme="minorHAnsi"/>
          <w:color w:val="000000" w:themeColor="text1"/>
          <w:sz w:val="26"/>
          <w:szCs w:val="26"/>
        </w:rPr>
        <w:t>funcţionarii</w:t>
      </w:r>
      <w:proofErr w:type="spellEnd"/>
      <w:r w:rsidRPr="00C32886">
        <w:rPr>
          <w:rFonts w:asciiTheme="minorHAnsi" w:hAnsiTheme="minorHAnsi" w:cstheme="minorHAnsi"/>
          <w:color w:val="000000" w:themeColor="text1"/>
          <w:sz w:val="26"/>
          <w:szCs w:val="26"/>
        </w:rPr>
        <w:t xml:space="preserve"> publici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personalul contractual, stabilite prin ordin sau decizie a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ori a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adjunct;</w:t>
      </w:r>
    </w:p>
    <w:p w14:paraId="4B2025A4" w14:textId="060B9136"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e)</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elaborează </w:t>
      </w:r>
      <w:r w:rsidR="002D59FF" w:rsidRPr="00C32886">
        <w:rPr>
          <w:rFonts w:asciiTheme="minorHAnsi" w:hAnsiTheme="minorHAnsi" w:cstheme="minorHAnsi"/>
          <w:color w:val="000000" w:themeColor="text1"/>
          <w:sz w:val="26"/>
          <w:szCs w:val="26"/>
        </w:rPr>
        <w:t>documentația</w:t>
      </w:r>
      <w:r w:rsidRPr="00C32886">
        <w:rPr>
          <w:rFonts w:asciiTheme="minorHAnsi" w:hAnsiTheme="minorHAnsi" w:cstheme="minorHAnsi"/>
          <w:color w:val="000000" w:themeColor="text1"/>
          <w:sz w:val="26"/>
          <w:szCs w:val="26"/>
        </w:rPr>
        <w:t xml:space="preserve"> necesară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proiectele ordinelor sau deciziilor de numire, promovare, modificare, mutare în alte structuri </w:t>
      </w:r>
      <w:proofErr w:type="spellStart"/>
      <w:r w:rsidRPr="00C32886">
        <w:rPr>
          <w:rFonts w:asciiTheme="minorHAnsi" w:hAnsiTheme="minorHAnsi" w:cstheme="minorHAnsi"/>
          <w:color w:val="000000" w:themeColor="text1"/>
          <w:sz w:val="26"/>
          <w:szCs w:val="26"/>
        </w:rPr>
        <w:t>funcţionale</w:t>
      </w:r>
      <w:proofErr w:type="spellEnd"/>
      <w:r w:rsidRPr="00C32886">
        <w:rPr>
          <w:rFonts w:asciiTheme="minorHAnsi" w:hAnsiTheme="minorHAnsi" w:cstheme="minorHAnsi"/>
          <w:color w:val="000000" w:themeColor="text1"/>
          <w:sz w:val="26"/>
          <w:szCs w:val="26"/>
        </w:rPr>
        <w:t xml:space="preserve">, transfer, suspendare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încetare a raporturilor de muncă sau de serviciu sau eliberare din </w:t>
      </w:r>
      <w:proofErr w:type="spellStart"/>
      <w:r w:rsidRPr="00C32886">
        <w:rPr>
          <w:rFonts w:asciiTheme="minorHAnsi" w:hAnsiTheme="minorHAnsi" w:cstheme="minorHAnsi"/>
          <w:color w:val="000000" w:themeColor="text1"/>
          <w:sz w:val="26"/>
          <w:szCs w:val="26"/>
        </w:rPr>
        <w:t>funcţie</w:t>
      </w:r>
      <w:proofErr w:type="spellEnd"/>
      <w:r w:rsidRPr="00C32886">
        <w:rPr>
          <w:rFonts w:asciiTheme="minorHAnsi" w:hAnsiTheme="minorHAnsi" w:cstheme="minorHAnsi"/>
          <w:color w:val="000000" w:themeColor="text1"/>
          <w:sz w:val="26"/>
          <w:szCs w:val="26"/>
        </w:rPr>
        <w:t xml:space="preserve"> a personalului de specialitate juridică asimilat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a </w:t>
      </w:r>
      <w:proofErr w:type="spellStart"/>
      <w:r w:rsidRPr="00C32886">
        <w:rPr>
          <w:rFonts w:asciiTheme="minorHAnsi" w:hAnsiTheme="minorHAnsi" w:cstheme="minorHAnsi"/>
          <w:color w:val="000000" w:themeColor="text1"/>
          <w:sz w:val="26"/>
          <w:szCs w:val="26"/>
        </w:rPr>
        <w:t>funcţionarilor</w:t>
      </w:r>
      <w:proofErr w:type="spellEnd"/>
      <w:r w:rsidRPr="00C32886">
        <w:rPr>
          <w:rFonts w:asciiTheme="minorHAnsi" w:hAnsiTheme="minorHAnsi" w:cstheme="minorHAnsi"/>
          <w:color w:val="000000" w:themeColor="text1"/>
          <w:sz w:val="26"/>
          <w:szCs w:val="26"/>
        </w:rPr>
        <w:t xml:space="preserve"> publici, a personalului contractual,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după caz, a personalului </w:t>
      </w:r>
      <w:proofErr w:type="spellStart"/>
      <w:r w:rsidRPr="00C32886">
        <w:rPr>
          <w:rFonts w:asciiTheme="minorHAnsi" w:hAnsiTheme="minorHAnsi" w:cstheme="minorHAnsi"/>
          <w:color w:val="000000" w:themeColor="text1"/>
          <w:sz w:val="26"/>
          <w:szCs w:val="26"/>
        </w:rPr>
        <w:t>detaşat</w:t>
      </w:r>
      <w:proofErr w:type="spellEnd"/>
      <w:r w:rsidRPr="00C32886">
        <w:rPr>
          <w:rFonts w:asciiTheme="minorHAnsi" w:hAnsiTheme="minorHAnsi" w:cstheme="minorHAnsi"/>
          <w:color w:val="000000" w:themeColor="text1"/>
          <w:sz w:val="26"/>
          <w:szCs w:val="26"/>
        </w:rPr>
        <w:t>;</w:t>
      </w:r>
    </w:p>
    <w:p w14:paraId="2B03A93B" w14:textId="04CE728D"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f)</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efectuează lucrări privind acordarea drepturilor salariale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altor drepturi de personal pentru personalul din aparatul propriu;</w:t>
      </w:r>
    </w:p>
    <w:p w14:paraId="64B00380" w14:textId="7F0D4BF5"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g)</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pune în aplicare ordinele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deciziile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ori ale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adjunct în domeniul resurselor umane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asigură informarea personalului </w:t>
      </w:r>
      <w:proofErr w:type="spellStart"/>
      <w:r w:rsidRPr="00C32886">
        <w:rPr>
          <w:rFonts w:asciiTheme="minorHAnsi" w:hAnsiTheme="minorHAnsi" w:cstheme="minorHAnsi"/>
          <w:color w:val="000000" w:themeColor="text1"/>
          <w:sz w:val="26"/>
          <w:szCs w:val="26"/>
        </w:rPr>
        <w:t>instituţiei</w:t>
      </w:r>
      <w:proofErr w:type="spellEnd"/>
      <w:r w:rsidRPr="00C32886">
        <w:rPr>
          <w:rFonts w:asciiTheme="minorHAnsi" w:hAnsiTheme="minorHAnsi" w:cstheme="minorHAnsi"/>
          <w:color w:val="000000" w:themeColor="text1"/>
          <w:sz w:val="26"/>
          <w:szCs w:val="26"/>
        </w:rPr>
        <w:t xml:space="preserve"> cu privire la acestea;</w:t>
      </w:r>
    </w:p>
    <w:p w14:paraId="41F15081" w14:textId="3C27F3CF"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lastRenderedPageBreak/>
        <w:t>h)</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organizează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coordonează activitatea de evaluare a personalului de specialitate juridică asimilat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a </w:t>
      </w:r>
      <w:proofErr w:type="spellStart"/>
      <w:r w:rsidRPr="00C32886">
        <w:rPr>
          <w:rFonts w:asciiTheme="minorHAnsi" w:hAnsiTheme="minorHAnsi" w:cstheme="minorHAnsi"/>
          <w:color w:val="000000" w:themeColor="text1"/>
          <w:sz w:val="26"/>
          <w:szCs w:val="26"/>
        </w:rPr>
        <w:t>funcţionarilor</w:t>
      </w:r>
      <w:proofErr w:type="spellEnd"/>
      <w:r w:rsidRPr="00C32886">
        <w:rPr>
          <w:rFonts w:asciiTheme="minorHAnsi" w:hAnsiTheme="minorHAnsi" w:cstheme="minorHAnsi"/>
          <w:color w:val="000000" w:themeColor="text1"/>
          <w:sz w:val="26"/>
          <w:szCs w:val="26"/>
        </w:rPr>
        <w:t xml:space="preserve"> publici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personalului contractual;</w:t>
      </w:r>
    </w:p>
    <w:p w14:paraId="18A40B9D" w14:textId="63C12523"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i)</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anual planul privind activitatea de formare profesională a </w:t>
      </w:r>
      <w:proofErr w:type="spellStart"/>
      <w:r w:rsidRPr="00C32886">
        <w:rPr>
          <w:rFonts w:asciiTheme="minorHAnsi" w:hAnsiTheme="minorHAnsi" w:cstheme="minorHAnsi"/>
          <w:color w:val="000000" w:themeColor="text1"/>
          <w:sz w:val="26"/>
          <w:szCs w:val="26"/>
        </w:rPr>
        <w:t>funcţionarilor</w:t>
      </w:r>
      <w:proofErr w:type="spellEnd"/>
      <w:r w:rsidRPr="00C32886">
        <w:rPr>
          <w:rFonts w:asciiTheme="minorHAnsi" w:hAnsiTheme="minorHAnsi" w:cstheme="minorHAnsi"/>
          <w:color w:val="000000" w:themeColor="text1"/>
          <w:sz w:val="26"/>
          <w:szCs w:val="26"/>
        </w:rPr>
        <w:t xml:space="preserve"> publici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personalului contractual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monitorizează îndeplinirea </w:t>
      </w:r>
      <w:proofErr w:type="spellStart"/>
      <w:r w:rsidRPr="00C32886">
        <w:rPr>
          <w:rFonts w:asciiTheme="minorHAnsi" w:hAnsiTheme="minorHAnsi" w:cstheme="minorHAnsi"/>
          <w:color w:val="000000" w:themeColor="text1"/>
          <w:sz w:val="26"/>
          <w:szCs w:val="26"/>
        </w:rPr>
        <w:t>activităţilor</w:t>
      </w:r>
      <w:proofErr w:type="spellEnd"/>
      <w:r w:rsidRPr="00C32886">
        <w:rPr>
          <w:rFonts w:asciiTheme="minorHAnsi" w:hAnsiTheme="minorHAnsi" w:cstheme="minorHAnsi"/>
          <w:color w:val="000000" w:themeColor="text1"/>
          <w:sz w:val="26"/>
          <w:szCs w:val="26"/>
        </w:rPr>
        <w:t xml:space="preserve"> de formare profesională;</w:t>
      </w:r>
    </w:p>
    <w:p w14:paraId="01232BB8" w14:textId="03BAA0DC"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j)</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constituie, completează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păstrează dosarele profesionale ale personalului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altul decât inspectorii judiciari,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dosarele de personal ale inspectorilor judiciari, cu asigurarea </w:t>
      </w:r>
      <w:proofErr w:type="spellStart"/>
      <w:r w:rsidRPr="00C32886">
        <w:rPr>
          <w:rFonts w:asciiTheme="minorHAnsi" w:hAnsiTheme="minorHAnsi" w:cstheme="minorHAnsi"/>
          <w:color w:val="000000" w:themeColor="text1"/>
          <w:sz w:val="26"/>
          <w:szCs w:val="26"/>
        </w:rPr>
        <w:t>confidenţialităţii</w:t>
      </w:r>
      <w:proofErr w:type="spellEnd"/>
      <w:r w:rsidRPr="00C32886">
        <w:rPr>
          <w:rFonts w:asciiTheme="minorHAnsi" w:hAnsiTheme="minorHAnsi" w:cstheme="minorHAnsi"/>
          <w:color w:val="000000" w:themeColor="text1"/>
          <w:sz w:val="26"/>
          <w:szCs w:val="26"/>
        </w:rPr>
        <w:t xml:space="preserve"> datelor cuprinse în acestea;</w:t>
      </w:r>
    </w:p>
    <w:p w14:paraId="1A4805F7" w14:textId="29B9D60A"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k)</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transmite Consiliului Superior al Magistraturii ordinele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deciziile emise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sau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adjunct privind cariera inspectorilor judiciari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w:t>
      </w:r>
      <w:proofErr w:type="spellStart"/>
      <w:r w:rsidRPr="00C32886">
        <w:rPr>
          <w:rFonts w:asciiTheme="minorHAnsi" w:hAnsiTheme="minorHAnsi" w:cstheme="minorHAnsi"/>
          <w:color w:val="000000" w:themeColor="text1"/>
          <w:sz w:val="26"/>
          <w:szCs w:val="26"/>
        </w:rPr>
        <w:t>detaşaţi</w:t>
      </w:r>
      <w:proofErr w:type="spellEnd"/>
      <w:r w:rsidRPr="00C32886">
        <w:rPr>
          <w:rFonts w:asciiTheme="minorHAnsi" w:hAnsiTheme="minorHAnsi" w:cstheme="minorHAnsi"/>
          <w:color w:val="000000" w:themeColor="text1"/>
          <w:sz w:val="26"/>
          <w:szCs w:val="26"/>
        </w:rPr>
        <w:t>;</w:t>
      </w:r>
    </w:p>
    <w:p w14:paraId="3A91D174" w14:textId="5955075C"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l)</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împreună cu Compartimentul buget, </w:t>
      </w:r>
      <w:proofErr w:type="spellStart"/>
      <w:r w:rsidRPr="00C32886">
        <w:rPr>
          <w:rFonts w:asciiTheme="minorHAnsi" w:hAnsiTheme="minorHAnsi" w:cstheme="minorHAnsi"/>
          <w:color w:val="000000" w:themeColor="text1"/>
          <w:sz w:val="26"/>
          <w:szCs w:val="26"/>
        </w:rPr>
        <w:t>finanţe</w:t>
      </w:r>
      <w:proofErr w:type="spellEnd"/>
      <w:r w:rsidRPr="00C32886">
        <w:rPr>
          <w:rFonts w:asciiTheme="minorHAnsi" w:hAnsiTheme="minorHAnsi" w:cstheme="minorHAnsi"/>
          <w:color w:val="000000" w:themeColor="text1"/>
          <w:sz w:val="26"/>
          <w:szCs w:val="26"/>
        </w:rPr>
        <w:t xml:space="preserve">, contabilitate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salarizare, </w:t>
      </w:r>
      <w:proofErr w:type="spellStart"/>
      <w:r w:rsidRPr="00C32886">
        <w:rPr>
          <w:rFonts w:asciiTheme="minorHAnsi" w:hAnsiTheme="minorHAnsi" w:cstheme="minorHAnsi"/>
          <w:color w:val="000000" w:themeColor="text1"/>
          <w:sz w:val="26"/>
          <w:szCs w:val="26"/>
        </w:rPr>
        <w:t>documentaţia</w:t>
      </w:r>
      <w:proofErr w:type="spellEnd"/>
      <w:r w:rsidRPr="00C32886">
        <w:rPr>
          <w:rFonts w:asciiTheme="minorHAnsi" w:hAnsiTheme="minorHAnsi" w:cstheme="minorHAnsi"/>
          <w:color w:val="000000" w:themeColor="text1"/>
          <w:sz w:val="26"/>
          <w:szCs w:val="26"/>
        </w:rPr>
        <w:t xml:space="preserve"> necesară pentru dosarele de pensionare pentru personalul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documentaţia</w:t>
      </w:r>
      <w:proofErr w:type="spellEnd"/>
      <w:r w:rsidRPr="00C32886">
        <w:rPr>
          <w:rFonts w:asciiTheme="minorHAnsi" w:hAnsiTheme="minorHAnsi" w:cstheme="minorHAnsi"/>
          <w:color w:val="000000" w:themeColor="text1"/>
          <w:sz w:val="26"/>
          <w:szCs w:val="26"/>
        </w:rPr>
        <w:t xml:space="preserve"> cerută de lege pentru actualizarea sau recalcularea pensiilor;</w:t>
      </w:r>
    </w:p>
    <w:p w14:paraId="13168DA9" w14:textId="2E084A6F"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m)</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întocmeşte</w:t>
      </w:r>
      <w:proofErr w:type="spellEnd"/>
      <w:r w:rsidRPr="00C32886">
        <w:rPr>
          <w:rFonts w:asciiTheme="minorHAnsi" w:hAnsiTheme="minorHAnsi" w:cstheme="minorHAnsi"/>
          <w:color w:val="000000" w:themeColor="text1"/>
          <w:sz w:val="26"/>
          <w:szCs w:val="26"/>
        </w:rPr>
        <w:t xml:space="preserve"> proiectele </w:t>
      </w:r>
      <w:proofErr w:type="spellStart"/>
      <w:r w:rsidRPr="00C32886">
        <w:rPr>
          <w:rFonts w:asciiTheme="minorHAnsi" w:hAnsiTheme="minorHAnsi" w:cstheme="minorHAnsi"/>
          <w:color w:val="000000" w:themeColor="text1"/>
          <w:sz w:val="26"/>
          <w:szCs w:val="26"/>
        </w:rPr>
        <w:t>fişelor</w:t>
      </w:r>
      <w:proofErr w:type="spellEnd"/>
      <w:r w:rsidRPr="00C32886">
        <w:rPr>
          <w:rFonts w:asciiTheme="minorHAnsi" w:hAnsiTheme="minorHAnsi" w:cstheme="minorHAnsi"/>
          <w:color w:val="000000" w:themeColor="text1"/>
          <w:sz w:val="26"/>
          <w:szCs w:val="26"/>
        </w:rPr>
        <w:t xml:space="preserve"> de post pentru personalul direct subordonat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monitorizează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asigură </w:t>
      </w:r>
      <w:proofErr w:type="spellStart"/>
      <w:r w:rsidRPr="00C32886">
        <w:rPr>
          <w:rFonts w:asciiTheme="minorHAnsi" w:hAnsiTheme="minorHAnsi" w:cstheme="minorHAnsi"/>
          <w:color w:val="000000" w:themeColor="text1"/>
          <w:sz w:val="26"/>
          <w:szCs w:val="26"/>
        </w:rPr>
        <w:t>asistenţă</w:t>
      </w:r>
      <w:proofErr w:type="spellEnd"/>
      <w:r w:rsidRPr="00C32886">
        <w:rPr>
          <w:rFonts w:asciiTheme="minorHAnsi" w:hAnsiTheme="minorHAnsi" w:cstheme="minorHAnsi"/>
          <w:color w:val="000000" w:themeColor="text1"/>
          <w:sz w:val="26"/>
          <w:szCs w:val="26"/>
        </w:rPr>
        <w:t xml:space="preserve"> de specialitate în întocmirea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actualizarea de către conducătorii structurilor </w:t>
      </w:r>
      <w:proofErr w:type="spellStart"/>
      <w:r w:rsidRPr="00C32886">
        <w:rPr>
          <w:rFonts w:asciiTheme="minorHAnsi" w:hAnsiTheme="minorHAnsi" w:cstheme="minorHAnsi"/>
          <w:color w:val="000000" w:themeColor="text1"/>
          <w:sz w:val="26"/>
          <w:szCs w:val="26"/>
        </w:rPr>
        <w:t>funcţionale</w:t>
      </w:r>
      <w:proofErr w:type="spellEnd"/>
      <w:r w:rsidRPr="00C32886">
        <w:rPr>
          <w:rFonts w:asciiTheme="minorHAnsi" w:hAnsiTheme="minorHAnsi" w:cstheme="minorHAnsi"/>
          <w:color w:val="000000" w:themeColor="text1"/>
          <w:sz w:val="26"/>
          <w:szCs w:val="26"/>
        </w:rPr>
        <w:t xml:space="preserve"> a </w:t>
      </w:r>
      <w:proofErr w:type="spellStart"/>
      <w:r w:rsidRPr="00C32886">
        <w:rPr>
          <w:rFonts w:asciiTheme="minorHAnsi" w:hAnsiTheme="minorHAnsi" w:cstheme="minorHAnsi"/>
          <w:color w:val="000000" w:themeColor="text1"/>
          <w:sz w:val="26"/>
          <w:szCs w:val="26"/>
        </w:rPr>
        <w:t>fişelor</w:t>
      </w:r>
      <w:proofErr w:type="spellEnd"/>
      <w:r w:rsidRPr="00C32886">
        <w:rPr>
          <w:rFonts w:asciiTheme="minorHAnsi" w:hAnsiTheme="minorHAnsi" w:cstheme="minorHAnsi"/>
          <w:color w:val="000000" w:themeColor="text1"/>
          <w:sz w:val="26"/>
          <w:szCs w:val="26"/>
        </w:rPr>
        <w:t xml:space="preserve"> de post pentru personalul din subordine;</w:t>
      </w:r>
    </w:p>
    <w:p w14:paraId="0C38A0D2" w14:textId="0F1C6163"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n)</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exercită </w:t>
      </w:r>
      <w:proofErr w:type="spellStart"/>
      <w:r w:rsidRPr="00C32886">
        <w:rPr>
          <w:rFonts w:asciiTheme="minorHAnsi" w:hAnsiTheme="minorHAnsi" w:cstheme="minorHAnsi"/>
          <w:color w:val="000000" w:themeColor="text1"/>
          <w:sz w:val="26"/>
          <w:szCs w:val="26"/>
        </w:rPr>
        <w:t>atribuţiile</w:t>
      </w:r>
      <w:proofErr w:type="spellEnd"/>
      <w:r w:rsidRPr="00C32886">
        <w:rPr>
          <w:rFonts w:asciiTheme="minorHAnsi" w:hAnsiTheme="minorHAnsi" w:cstheme="minorHAnsi"/>
          <w:color w:val="000000" w:themeColor="text1"/>
          <w:sz w:val="26"/>
          <w:szCs w:val="26"/>
        </w:rPr>
        <w:t xml:space="preserve"> care derivă din aplicarea </w:t>
      </w:r>
      <w:proofErr w:type="spellStart"/>
      <w:r w:rsidRPr="00C32886">
        <w:rPr>
          <w:rFonts w:asciiTheme="minorHAnsi" w:hAnsiTheme="minorHAnsi" w:cstheme="minorHAnsi"/>
          <w:color w:val="000000" w:themeColor="text1"/>
          <w:sz w:val="26"/>
          <w:szCs w:val="26"/>
        </w:rPr>
        <w:t>dispoziţiilor</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Ordonanţei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urgenţă</w:t>
      </w:r>
      <w:proofErr w:type="spellEnd"/>
      <w:r w:rsidRPr="00C32886">
        <w:rPr>
          <w:rFonts w:asciiTheme="minorHAnsi" w:hAnsiTheme="minorHAnsi" w:cstheme="minorHAnsi"/>
          <w:color w:val="000000" w:themeColor="text1"/>
          <w:sz w:val="26"/>
          <w:szCs w:val="26"/>
        </w:rPr>
        <w:t xml:space="preserve"> a Guvernului nr. 57/2019 privind Codul administrativ, cu modificările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completările ulterioare,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ale celorlalte acte normative ce cuprind reglementări referitoare la categoria profesională a </w:t>
      </w:r>
      <w:proofErr w:type="spellStart"/>
      <w:r w:rsidRPr="00C32886">
        <w:rPr>
          <w:rFonts w:asciiTheme="minorHAnsi" w:hAnsiTheme="minorHAnsi" w:cstheme="minorHAnsi"/>
          <w:color w:val="000000" w:themeColor="text1"/>
          <w:sz w:val="26"/>
          <w:szCs w:val="26"/>
        </w:rPr>
        <w:t>funcţionarilor</w:t>
      </w:r>
      <w:proofErr w:type="spellEnd"/>
      <w:r w:rsidRPr="00C32886">
        <w:rPr>
          <w:rFonts w:asciiTheme="minorHAnsi" w:hAnsiTheme="minorHAnsi" w:cstheme="minorHAnsi"/>
          <w:color w:val="000000" w:themeColor="text1"/>
          <w:sz w:val="26"/>
          <w:szCs w:val="26"/>
        </w:rPr>
        <w:t xml:space="preserve"> publici;</w:t>
      </w:r>
    </w:p>
    <w:p w14:paraId="055E244C" w14:textId="4ED0DD5E"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o)</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completarea la zi a Registrului general de </w:t>
      </w:r>
      <w:proofErr w:type="spellStart"/>
      <w:r w:rsidRPr="00C32886">
        <w:rPr>
          <w:rFonts w:asciiTheme="minorHAnsi" w:hAnsiTheme="minorHAnsi" w:cstheme="minorHAnsi"/>
          <w:color w:val="000000" w:themeColor="text1"/>
          <w:sz w:val="26"/>
          <w:szCs w:val="26"/>
        </w:rPr>
        <w:t>evidenţă</w:t>
      </w:r>
      <w:proofErr w:type="spellEnd"/>
      <w:r w:rsidRPr="00C32886">
        <w:rPr>
          <w:rFonts w:asciiTheme="minorHAnsi" w:hAnsiTheme="minorHAnsi" w:cstheme="minorHAnsi"/>
          <w:color w:val="000000" w:themeColor="text1"/>
          <w:sz w:val="26"/>
          <w:szCs w:val="26"/>
        </w:rPr>
        <w:t xml:space="preserve"> a </w:t>
      </w:r>
      <w:proofErr w:type="spellStart"/>
      <w:r w:rsidRPr="00C32886">
        <w:rPr>
          <w:rFonts w:asciiTheme="minorHAnsi" w:hAnsiTheme="minorHAnsi" w:cstheme="minorHAnsi"/>
          <w:color w:val="000000" w:themeColor="text1"/>
          <w:sz w:val="26"/>
          <w:szCs w:val="26"/>
        </w:rPr>
        <w:t>salariaţilor</w:t>
      </w:r>
      <w:proofErr w:type="spellEnd"/>
      <w:r w:rsidRPr="00C32886">
        <w:rPr>
          <w:rFonts w:asciiTheme="minorHAnsi" w:hAnsiTheme="minorHAnsi" w:cstheme="minorHAnsi"/>
          <w:color w:val="000000" w:themeColor="text1"/>
          <w:sz w:val="26"/>
          <w:szCs w:val="26"/>
        </w:rPr>
        <w:t xml:space="preserve"> - REVISAL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transmite Inspectoratului Teritorial de Muncă </w:t>
      </w:r>
      <w:proofErr w:type="spellStart"/>
      <w:r w:rsidRPr="00C32886">
        <w:rPr>
          <w:rFonts w:asciiTheme="minorHAnsi" w:hAnsiTheme="minorHAnsi" w:cstheme="minorHAnsi"/>
          <w:color w:val="000000" w:themeColor="text1"/>
          <w:sz w:val="26"/>
          <w:szCs w:val="26"/>
        </w:rPr>
        <w:t>informaţiile</w:t>
      </w:r>
      <w:proofErr w:type="spellEnd"/>
      <w:r w:rsidRPr="00C32886">
        <w:rPr>
          <w:rFonts w:asciiTheme="minorHAnsi" w:hAnsiTheme="minorHAnsi" w:cstheme="minorHAnsi"/>
          <w:color w:val="000000" w:themeColor="text1"/>
          <w:sz w:val="26"/>
          <w:szCs w:val="26"/>
        </w:rPr>
        <w:t xml:space="preserve"> necesare privind raporturile de muncă ale personalului contractual;</w:t>
      </w:r>
    </w:p>
    <w:p w14:paraId="35E3A9A2" w14:textId="3DC94726"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p)</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implementarea prevederilor legale privind </w:t>
      </w:r>
      <w:proofErr w:type="spellStart"/>
      <w:r w:rsidRPr="00C32886">
        <w:rPr>
          <w:rFonts w:asciiTheme="minorHAnsi" w:hAnsiTheme="minorHAnsi" w:cstheme="minorHAnsi"/>
          <w:color w:val="000000" w:themeColor="text1"/>
          <w:sz w:val="26"/>
          <w:szCs w:val="26"/>
        </w:rPr>
        <w:t>declaraţiile</w:t>
      </w:r>
      <w:proofErr w:type="spellEnd"/>
      <w:r w:rsidRPr="00C32886">
        <w:rPr>
          <w:rFonts w:asciiTheme="minorHAnsi" w:hAnsiTheme="minorHAnsi" w:cstheme="minorHAnsi"/>
          <w:color w:val="000000" w:themeColor="text1"/>
          <w:sz w:val="26"/>
          <w:szCs w:val="26"/>
        </w:rPr>
        <w:t xml:space="preserve"> de avere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declaraţiile</w:t>
      </w:r>
      <w:proofErr w:type="spellEnd"/>
      <w:r w:rsidRPr="00C32886">
        <w:rPr>
          <w:rFonts w:asciiTheme="minorHAnsi" w:hAnsiTheme="minorHAnsi" w:cstheme="minorHAnsi"/>
          <w:color w:val="000000" w:themeColor="text1"/>
          <w:sz w:val="26"/>
          <w:szCs w:val="26"/>
        </w:rPr>
        <w:t xml:space="preserve"> de interese pentru personalul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ţine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evidenţa</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declaraţiilor</w:t>
      </w:r>
      <w:proofErr w:type="spellEnd"/>
      <w:r w:rsidRPr="00C32886">
        <w:rPr>
          <w:rFonts w:asciiTheme="minorHAnsi" w:hAnsiTheme="minorHAnsi" w:cstheme="minorHAnsi"/>
          <w:color w:val="000000" w:themeColor="text1"/>
          <w:sz w:val="26"/>
          <w:szCs w:val="26"/>
        </w:rPr>
        <w:t xml:space="preserve"> date de personalul de specialitate juridică asimilat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în conformitate cu prevederile Legii nr. 303/2022;</w:t>
      </w:r>
    </w:p>
    <w:p w14:paraId="09A2495C" w14:textId="6DBB5B23"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q)</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ţine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evidenţa</w:t>
      </w:r>
      <w:proofErr w:type="spellEnd"/>
      <w:r w:rsidRPr="00C32886">
        <w:rPr>
          <w:rFonts w:asciiTheme="minorHAnsi" w:hAnsiTheme="minorHAnsi" w:cstheme="minorHAnsi"/>
          <w:color w:val="000000" w:themeColor="text1"/>
          <w:sz w:val="26"/>
          <w:szCs w:val="26"/>
        </w:rPr>
        <w:t xml:space="preserve"> concediilor de odihnă,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cererilor referitoare la modificarea programului de muncă, aprobate de conducătorii structurilor </w:t>
      </w:r>
      <w:proofErr w:type="spellStart"/>
      <w:r w:rsidRPr="00C32886">
        <w:rPr>
          <w:rFonts w:asciiTheme="minorHAnsi" w:hAnsiTheme="minorHAnsi" w:cstheme="minorHAnsi"/>
          <w:color w:val="000000" w:themeColor="text1"/>
          <w:sz w:val="26"/>
          <w:szCs w:val="26"/>
        </w:rPr>
        <w:t>funcţionale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transmite persoanelor responsabile din cadrul compartimentelor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situaţia</w:t>
      </w:r>
      <w:proofErr w:type="spellEnd"/>
      <w:r w:rsidRPr="00C32886">
        <w:rPr>
          <w:rFonts w:asciiTheme="minorHAnsi" w:hAnsiTheme="minorHAnsi" w:cstheme="minorHAnsi"/>
          <w:color w:val="000000" w:themeColor="text1"/>
          <w:sz w:val="26"/>
          <w:szCs w:val="26"/>
        </w:rPr>
        <w:t xml:space="preserve"> lunară a concediilor de odihnă, în vederea întocmirii </w:t>
      </w:r>
      <w:proofErr w:type="spellStart"/>
      <w:r w:rsidRPr="00C32886">
        <w:rPr>
          <w:rFonts w:asciiTheme="minorHAnsi" w:hAnsiTheme="minorHAnsi" w:cstheme="minorHAnsi"/>
          <w:color w:val="000000" w:themeColor="text1"/>
          <w:sz w:val="26"/>
          <w:szCs w:val="26"/>
        </w:rPr>
        <w:t>fişelor</w:t>
      </w:r>
      <w:proofErr w:type="spellEnd"/>
      <w:r w:rsidRPr="00C32886">
        <w:rPr>
          <w:rFonts w:asciiTheme="minorHAnsi" w:hAnsiTheme="minorHAnsi" w:cstheme="minorHAnsi"/>
          <w:color w:val="000000" w:themeColor="text1"/>
          <w:sz w:val="26"/>
          <w:szCs w:val="26"/>
        </w:rPr>
        <w:t xml:space="preserve"> de pontaj;</w:t>
      </w:r>
    </w:p>
    <w:p w14:paraId="1AA7A9D9" w14:textId="47A441DB"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r)</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transmite </w:t>
      </w:r>
      <w:proofErr w:type="spellStart"/>
      <w:r w:rsidRPr="00C32886">
        <w:rPr>
          <w:rFonts w:asciiTheme="minorHAnsi" w:hAnsiTheme="minorHAnsi" w:cstheme="minorHAnsi"/>
          <w:color w:val="000000" w:themeColor="text1"/>
          <w:sz w:val="26"/>
          <w:szCs w:val="26"/>
        </w:rPr>
        <w:t>specialiştilor</w:t>
      </w:r>
      <w:proofErr w:type="spellEnd"/>
      <w:r w:rsidRPr="00C32886">
        <w:rPr>
          <w:rFonts w:asciiTheme="minorHAnsi" w:hAnsiTheme="minorHAnsi" w:cstheme="minorHAnsi"/>
          <w:color w:val="000000" w:themeColor="text1"/>
          <w:sz w:val="26"/>
          <w:szCs w:val="26"/>
        </w:rPr>
        <w:t xml:space="preserve"> în tehnologia </w:t>
      </w:r>
      <w:proofErr w:type="spellStart"/>
      <w:r w:rsidRPr="00C32886">
        <w:rPr>
          <w:rFonts w:asciiTheme="minorHAnsi" w:hAnsiTheme="minorHAnsi" w:cstheme="minorHAnsi"/>
          <w:color w:val="000000" w:themeColor="text1"/>
          <w:sz w:val="26"/>
          <w:szCs w:val="26"/>
        </w:rPr>
        <w:t>informaţiei</w:t>
      </w:r>
      <w:proofErr w:type="spellEnd"/>
      <w:r w:rsidRPr="00C32886">
        <w:rPr>
          <w:rFonts w:asciiTheme="minorHAnsi" w:hAnsiTheme="minorHAnsi" w:cstheme="minorHAnsi"/>
          <w:color w:val="000000" w:themeColor="text1"/>
          <w:sz w:val="26"/>
          <w:szCs w:val="26"/>
        </w:rPr>
        <w:t xml:space="preserve"> datele necesare pentru emiterea </w:t>
      </w:r>
      <w:proofErr w:type="spellStart"/>
      <w:r w:rsidRPr="00C32886">
        <w:rPr>
          <w:rFonts w:asciiTheme="minorHAnsi" w:hAnsiTheme="minorHAnsi" w:cstheme="minorHAnsi"/>
          <w:color w:val="000000" w:themeColor="text1"/>
          <w:sz w:val="26"/>
          <w:szCs w:val="26"/>
        </w:rPr>
        <w:t>legitimaţiilor</w:t>
      </w:r>
      <w:proofErr w:type="spellEnd"/>
      <w:r w:rsidRPr="00C32886">
        <w:rPr>
          <w:rFonts w:asciiTheme="minorHAnsi" w:hAnsiTheme="minorHAnsi" w:cstheme="minorHAnsi"/>
          <w:color w:val="000000" w:themeColor="text1"/>
          <w:sz w:val="26"/>
          <w:szCs w:val="26"/>
        </w:rPr>
        <w:t xml:space="preserve"> de serviciu pentru </w:t>
      </w:r>
      <w:proofErr w:type="spellStart"/>
      <w:r w:rsidRPr="00C32886">
        <w:rPr>
          <w:rFonts w:asciiTheme="minorHAnsi" w:hAnsiTheme="minorHAnsi" w:cstheme="minorHAnsi"/>
          <w:color w:val="000000" w:themeColor="text1"/>
          <w:sz w:val="26"/>
          <w:szCs w:val="26"/>
        </w:rPr>
        <w:t>angajaţii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urmăreşte</w:t>
      </w:r>
      <w:proofErr w:type="spellEnd"/>
      <w:r w:rsidRPr="00C32886">
        <w:rPr>
          <w:rFonts w:asciiTheme="minorHAnsi" w:hAnsiTheme="minorHAnsi" w:cstheme="minorHAnsi"/>
          <w:color w:val="000000" w:themeColor="text1"/>
          <w:sz w:val="26"/>
          <w:szCs w:val="26"/>
        </w:rPr>
        <w:t xml:space="preserve"> recuperarea acestora la încetarea raporturilor de muncă sau de serviciu;</w:t>
      </w:r>
    </w:p>
    <w:p w14:paraId="1BF0CCBE" w14:textId="037F3705"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lastRenderedPageBreak/>
        <w:t>s)</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înaintează comisiilor de disciplină toate documentele solicitate, în vederea </w:t>
      </w:r>
      <w:proofErr w:type="spellStart"/>
      <w:r w:rsidRPr="00C32886">
        <w:rPr>
          <w:rFonts w:asciiTheme="minorHAnsi" w:hAnsiTheme="minorHAnsi" w:cstheme="minorHAnsi"/>
          <w:color w:val="000000" w:themeColor="text1"/>
          <w:sz w:val="26"/>
          <w:szCs w:val="26"/>
        </w:rPr>
        <w:t>soluţionării</w:t>
      </w:r>
      <w:proofErr w:type="spellEnd"/>
      <w:r w:rsidRPr="00C32886">
        <w:rPr>
          <w:rFonts w:asciiTheme="minorHAnsi" w:hAnsiTheme="minorHAnsi" w:cstheme="minorHAnsi"/>
          <w:color w:val="000000" w:themeColor="text1"/>
          <w:sz w:val="26"/>
          <w:szCs w:val="26"/>
        </w:rPr>
        <w:t xml:space="preserve"> cazurilor;</w:t>
      </w:r>
    </w:p>
    <w:p w14:paraId="0DC93166" w14:textId="426E60BB" w:rsidR="00577337" w:rsidRDefault="00C513A3" w:rsidP="00577337">
      <w:pPr>
        <w:spacing w:after="0"/>
        <w:ind w:firstLine="708"/>
        <w:jc w:val="both"/>
        <w:rPr>
          <w:rFonts w:asciiTheme="minorHAnsi" w:hAnsiTheme="minorHAnsi" w:cstheme="minorHAnsi"/>
          <w:color w:val="000000" w:themeColor="text1"/>
          <w:sz w:val="26"/>
          <w:szCs w:val="26"/>
        </w:rPr>
      </w:pPr>
      <w:proofErr w:type="spellStart"/>
      <w:r w:rsidRPr="00C32886">
        <w:rPr>
          <w:rFonts w:asciiTheme="minorHAnsi" w:hAnsiTheme="minorHAnsi" w:cstheme="minorHAnsi"/>
          <w:color w:val="000000" w:themeColor="text1"/>
          <w:sz w:val="26"/>
          <w:szCs w:val="26"/>
        </w:rPr>
        <w:t>ş</w:t>
      </w:r>
      <w:proofErr w:type="spellEnd"/>
      <w:r w:rsidRPr="00C32886">
        <w:rPr>
          <w:rFonts w:asciiTheme="minorHAnsi" w:hAnsiTheme="minorHAnsi" w:cstheme="minorHAnsi"/>
          <w:color w:val="000000" w:themeColor="text1"/>
          <w:sz w:val="26"/>
          <w:szCs w:val="26"/>
        </w:rPr>
        <w:t>)</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monitorizează respectarea Codului de etică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conduită profesională pentru personalul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72884CAF" w14:textId="1F81BC54"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t)</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respectarea </w:t>
      </w:r>
      <w:proofErr w:type="spellStart"/>
      <w:r w:rsidRPr="00C32886">
        <w:rPr>
          <w:rFonts w:asciiTheme="minorHAnsi" w:hAnsiTheme="minorHAnsi" w:cstheme="minorHAnsi"/>
          <w:color w:val="000000" w:themeColor="text1"/>
          <w:sz w:val="26"/>
          <w:szCs w:val="26"/>
        </w:rPr>
        <w:t>dispoziţiilor</w:t>
      </w:r>
      <w:proofErr w:type="spellEnd"/>
      <w:r w:rsidRPr="00C32886">
        <w:rPr>
          <w:rFonts w:asciiTheme="minorHAnsi" w:hAnsiTheme="minorHAnsi" w:cstheme="minorHAnsi"/>
          <w:color w:val="000000" w:themeColor="text1"/>
          <w:sz w:val="26"/>
          <w:szCs w:val="26"/>
        </w:rPr>
        <w:t xml:space="preserve"> legale referitoare la securitatea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sănătatea în muncă a personalului din aparatul propriu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05BCDEEC" w14:textId="4F22A68D" w:rsidR="00577337" w:rsidRDefault="00C513A3" w:rsidP="00577337">
      <w:pPr>
        <w:spacing w:after="0"/>
        <w:ind w:firstLine="708"/>
        <w:jc w:val="both"/>
        <w:rPr>
          <w:rFonts w:asciiTheme="minorHAnsi" w:hAnsiTheme="minorHAnsi" w:cstheme="minorHAnsi"/>
          <w:color w:val="000000" w:themeColor="text1"/>
          <w:sz w:val="26"/>
          <w:szCs w:val="26"/>
        </w:rPr>
      </w:pPr>
      <w:proofErr w:type="spellStart"/>
      <w:r w:rsidRPr="00C32886">
        <w:rPr>
          <w:rFonts w:asciiTheme="minorHAnsi" w:hAnsiTheme="minorHAnsi" w:cstheme="minorHAnsi"/>
          <w:color w:val="000000" w:themeColor="text1"/>
          <w:sz w:val="26"/>
          <w:szCs w:val="26"/>
        </w:rPr>
        <w:t>ţ</w:t>
      </w:r>
      <w:proofErr w:type="spellEnd"/>
      <w:r w:rsidRPr="00C32886">
        <w:rPr>
          <w:rFonts w:asciiTheme="minorHAnsi" w:hAnsiTheme="minorHAnsi" w:cstheme="minorHAnsi"/>
          <w:color w:val="000000" w:themeColor="text1"/>
          <w:sz w:val="26"/>
          <w:szCs w:val="26"/>
        </w:rPr>
        <w:t>)</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orice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prevăzute de lege, de prezentul regulament sau stabilite prin </w:t>
      </w:r>
      <w:proofErr w:type="spellStart"/>
      <w:r w:rsidRPr="00C32886">
        <w:rPr>
          <w:rFonts w:asciiTheme="minorHAnsi" w:hAnsiTheme="minorHAnsi" w:cstheme="minorHAnsi"/>
          <w:color w:val="000000" w:themeColor="text1"/>
          <w:sz w:val="26"/>
          <w:szCs w:val="26"/>
        </w:rPr>
        <w:t>dispoziţie</w:t>
      </w:r>
      <w:proofErr w:type="spellEnd"/>
      <w:r w:rsidRPr="00C32886">
        <w:rPr>
          <w:rFonts w:asciiTheme="minorHAnsi" w:hAnsiTheme="minorHAnsi" w:cstheme="minorHAnsi"/>
          <w:color w:val="000000" w:themeColor="text1"/>
          <w:sz w:val="26"/>
          <w:szCs w:val="26"/>
        </w:rPr>
        <w:t xml:space="preserve"> a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w:t>
      </w:r>
    </w:p>
    <w:p w14:paraId="6D89A15A" w14:textId="77777777"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(2)</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Personalul Compartimentului pentru resurse umane asigură respectarea </w:t>
      </w:r>
      <w:proofErr w:type="spellStart"/>
      <w:r w:rsidRPr="00C32886">
        <w:rPr>
          <w:rFonts w:asciiTheme="minorHAnsi" w:hAnsiTheme="minorHAnsi" w:cstheme="minorHAnsi"/>
          <w:color w:val="000000" w:themeColor="text1"/>
          <w:sz w:val="26"/>
          <w:szCs w:val="26"/>
        </w:rPr>
        <w:t>dispoziţiilor</w:t>
      </w:r>
      <w:proofErr w:type="spellEnd"/>
      <w:r w:rsidRPr="00C32886">
        <w:rPr>
          <w:rFonts w:asciiTheme="minorHAnsi" w:hAnsiTheme="minorHAnsi" w:cstheme="minorHAnsi"/>
          <w:color w:val="000000" w:themeColor="text1"/>
          <w:sz w:val="26"/>
          <w:szCs w:val="26"/>
        </w:rPr>
        <w:t xml:space="preserve"> referitoare la </w:t>
      </w:r>
      <w:proofErr w:type="spellStart"/>
      <w:r w:rsidRPr="00C32886">
        <w:rPr>
          <w:rFonts w:asciiTheme="minorHAnsi" w:hAnsiTheme="minorHAnsi" w:cstheme="minorHAnsi"/>
          <w:color w:val="000000" w:themeColor="text1"/>
          <w:sz w:val="26"/>
          <w:szCs w:val="26"/>
        </w:rPr>
        <w:t>protecţia</w:t>
      </w:r>
      <w:proofErr w:type="spellEnd"/>
      <w:r w:rsidRPr="00C32886">
        <w:rPr>
          <w:rFonts w:asciiTheme="minorHAnsi" w:hAnsiTheme="minorHAnsi" w:cstheme="minorHAnsi"/>
          <w:color w:val="000000" w:themeColor="text1"/>
          <w:sz w:val="26"/>
          <w:szCs w:val="26"/>
        </w:rPr>
        <w:t xml:space="preserve"> muncii.</w:t>
      </w:r>
    </w:p>
    <w:p w14:paraId="5D707C58" w14:textId="77777777"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36 </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Compartimentul de audit public intern are, în principal, următoarele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w:t>
      </w:r>
    </w:p>
    <w:p w14:paraId="690CF3AA" w14:textId="69855C3F"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a)</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elaborează, cu avizul Compartimentului de audit public intern din cadrul Consiliului Superior al Magistraturii, norme metodologice specifice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Carta auditului intern;</w:t>
      </w:r>
    </w:p>
    <w:p w14:paraId="5DE1B437" w14:textId="3C30BA9F"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b)</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elaborează proiectul planului multianual de audit public intern, de regulă, pe o perioadă de 3 ani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pe baza acestuia, proiectul planului anual de audit public intern;</w:t>
      </w:r>
    </w:p>
    <w:p w14:paraId="3A5C32BD" w14:textId="34744885"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c)</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efectuează </w:t>
      </w:r>
      <w:proofErr w:type="spellStart"/>
      <w:r w:rsidRPr="00C32886">
        <w:rPr>
          <w:rFonts w:asciiTheme="minorHAnsi" w:hAnsiTheme="minorHAnsi" w:cstheme="minorHAnsi"/>
          <w:color w:val="000000" w:themeColor="text1"/>
          <w:sz w:val="26"/>
          <w:szCs w:val="26"/>
        </w:rPr>
        <w:t>activităţi</w:t>
      </w:r>
      <w:proofErr w:type="spellEnd"/>
      <w:r w:rsidRPr="00C32886">
        <w:rPr>
          <w:rFonts w:asciiTheme="minorHAnsi" w:hAnsiTheme="minorHAnsi" w:cstheme="minorHAnsi"/>
          <w:color w:val="000000" w:themeColor="text1"/>
          <w:sz w:val="26"/>
          <w:szCs w:val="26"/>
        </w:rPr>
        <w:t xml:space="preserve"> de audit public intern pentru a evalua dacă sistemele de management financiar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control ale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sunt transparente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sunt conforme cu normele de legalitate, regularitate, economicitate, </w:t>
      </w:r>
      <w:proofErr w:type="spellStart"/>
      <w:r w:rsidRPr="00C32886">
        <w:rPr>
          <w:rFonts w:asciiTheme="minorHAnsi" w:hAnsiTheme="minorHAnsi" w:cstheme="minorHAnsi"/>
          <w:color w:val="000000" w:themeColor="text1"/>
          <w:sz w:val="26"/>
          <w:szCs w:val="26"/>
        </w:rPr>
        <w:t>eficienţă</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eficacitate;</w:t>
      </w:r>
    </w:p>
    <w:p w14:paraId="039B7641" w14:textId="6C0ED93A"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d)</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informează Compartimentul de audit public intern din cadrul Consiliului Superior al Magistraturii despre recomandările </w:t>
      </w:r>
      <w:proofErr w:type="spellStart"/>
      <w:r w:rsidRPr="00C32886">
        <w:rPr>
          <w:rFonts w:asciiTheme="minorHAnsi" w:hAnsiTheme="minorHAnsi" w:cstheme="minorHAnsi"/>
          <w:color w:val="000000" w:themeColor="text1"/>
          <w:sz w:val="26"/>
          <w:szCs w:val="26"/>
        </w:rPr>
        <w:t>neînsuşite</w:t>
      </w:r>
      <w:proofErr w:type="spellEnd"/>
      <w:r w:rsidRPr="00C32886">
        <w:rPr>
          <w:rFonts w:asciiTheme="minorHAnsi" w:hAnsiTheme="minorHAnsi" w:cstheme="minorHAnsi"/>
          <w:color w:val="000000" w:themeColor="text1"/>
          <w:sz w:val="26"/>
          <w:szCs w:val="26"/>
        </w:rPr>
        <w:t xml:space="preserve">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despre </w:t>
      </w:r>
      <w:proofErr w:type="spellStart"/>
      <w:r w:rsidRPr="00C32886">
        <w:rPr>
          <w:rFonts w:asciiTheme="minorHAnsi" w:hAnsiTheme="minorHAnsi" w:cstheme="minorHAnsi"/>
          <w:color w:val="000000" w:themeColor="text1"/>
          <w:sz w:val="26"/>
          <w:szCs w:val="26"/>
        </w:rPr>
        <w:t>consecinţele</w:t>
      </w:r>
      <w:proofErr w:type="spellEnd"/>
      <w:r w:rsidRPr="00C32886">
        <w:rPr>
          <w:rFonts w:asciiTheme="minorHAnsi" w:hAnsiTheme="minorHAnsi" w:cstheme="minorHAnsi"/>
          <w:color w:val="000000" w:themeColor="text1"/>
          <w:sz w:val="26"/>
          <w:szCs w:val="26"/>
        </w:rPr>
        <w:t xml:space="preserve"> acestora;</w:t>
      </w:r>
    </w:p>
    <w:p w14:paraId="669BADC7" w14:textId="10B067C8"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e)</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raportează periodic asupra constatărilor, concluziilor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recomandărilor rezultate din </w:t>
      </w:r>
      <w:proofErr w:type="spellStart"/>
      <w:r w:rsidRPr="00C32886">
        <w:rPr>
          <w:rFonts w:asciiTheme="minorHAnsi" w:hAnsiTheme="minorHAnsi" w:cstheme="minorHAnsi"/>
          <w:color w:val="000000" w:themeColor="text1"/>
          <w:sz w:val="26"/>
          <w:szCs w:val="26"/>
        </w:rPr>
        <w:t>activităţile</w:t>
      </w:r>
      <w:proofErr w:type="spellEnd"/>
      <w:r w:rsidRPr="00C32886">
        <w:rPr>
          <w:rFonts w:asciiTheme="minorHAnsi" w:hAnsiTheme="minorHAnsi" w:cstheme="minorHAnsi"/>
          <w:color w:val="000000" w:themeColor="text1"/>
          <w:sz w:val="26"/>
          <w:szCs w:val="26"/>
        </w:rPr>
        <w:t xml:space="preserve"> sale de audit;</w:t>
      </w:r>
    </w:p>
    <w:p w14:paraId="42C86B38" w14:textId="5A8A11BC"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f)</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elaborează raportul anual al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de audit public intern, care va fi comunicat Compartimentului de audit public intern din cadrul Consiliului Superior al Magistraturii;</w:t>
      </w:r>
    </w:p>
    <w:p w14:paraId="71872AE4" w14:textId="7DD74E55"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g)</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cazul identificării unor </w:t>
      </w:r>
      <w:proofErr w:type="spellStart"/>
      <w:r w:rsidRPr="00C32886">
        <w:rPr>
          <w:rFonts w:asciiTheme="minorHAnsi" w:hAnsiTheme="minorHAnsi" w:cstheme="minorHAnsi"/>
          <w:color w:val="000000" w:themeColor="text1"/>
          <w:sz w:val="26"/>
          <w:szCs w:val="26"/>
        </w:rPr>
        <w:t>neregularităţi</w:t>
      </w:r>
      <w:proofErr w:type="spellEnd"/>
      <w:r w:rsidRPr="00C32886">
        <w:rPr>
          <w:rFonts w:asciiTheme="minorHAnsi" w:hAnsiTheme="minorHAnsi" w:cstheme="minorHAnsi"/>
          <w:color w:val="000000" w:themeColor="text1"/>
          <w:sz w:val="26"/>
          <w:szCs w:val="26"/>
        </w:rPr>
        <w:t xml:space="preserve"> sau posibile prejudicii, raportează imediat inspectorului-</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04CFF01D" w14:textId="77777777"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h)</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verifică respectarea normelor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instrucţiunilor</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poate </w:t>
      </w:r>
      <w:proofErr w:type="spellStart"/>
      <w:r w:rsidRPr="00C32886">
        <w:rPr>
          <w:rFonts w:asciiTheme="minorHAnsi" w:hAnsiTheme="minorHAnsi" w:cstheme="minorHAnsi"/>
          <w:color w:val="000000" w:themeColor="text1"/>
          <w:sz w:val="26"/>
          <w:szCs w:val="26"/>
        </w:rPr>
        <w:t>iniţia</w:t>
      </w:r>
      <w:proofErr w:type="spellEnd"/>
      <w:r w:rsidRPr="00C32886">
        <w:rPr>
          <w:rFonts w:asciiTheme="minorHAnsi" w:hAnsiTheme="minorHAnsi" w:cstheme="minorHAnsi"/>
          <w:color w:val="000000" w:themeColor="text1"/>
          <w:sz w:val="26"/>
          <w:szCs w:val="26"/>
        </w:rPr>
        <w:t xml:space="preserve"> măsurile corective necesare, în cooperare cu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75D3E4F1" w14:textId="77777777"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37 </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(1)</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Compartimentul de psihologie este constituit potrivit Legii nr. 213/2004 privind exercitarea profesiei de psiholog cu drept de liberă practică, </w:t>
      </w:r>
      <w:r w:rsidR="000F39CB" w:rsidRPr="00C32886">
        <w:rPr>
          <w:rFonts w:asciiTheme="minorHAnsi" w:hAnsiTheme="minorHAnsi" w:cstheme="minorHAnsi"/>
          <w:color w:val="000000" w:themeColor="text1"/>
          <w:sz w:val="26"/>
          <w:szCs w:val="26"/>
        </w:rPr>
        <w:t>înființarea</w:t>
      </w:r>
      <w:r w:rsidRPr="00C32886">
        <w:rPr>
          <w:rFonts w:asciiTheme="minorHAnsi" w:hAnsiTheme="minorHAnsi" w:cstheme="minorHAnsi"/>
          <w:color w:val="000000" w:themeColor="text1"/>
          <w:sz w:val="26"/>
          <w:szCs w:val="26"/>
        </w:rPr>
        <w:t xml:space="preserve">, organizarea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funcţionarea</w:t>
      </w:r>
      <w:proofErr w:type="spellEnd"/>
      <w:r w:rsidRPr="00C32886">
        <w:rPr>
          <w:rFonts w:asciiTheme="minorHAnsi" w:hAnsiTheme="minorHAnsi" w:cstheme="minorHAnsi"/>
          <w:color w:val="000000" w:themeColor="text1"/>
          <w:sz w:val="26"/>
          <w:szCs w:val="26"/>
        </w:rPr>
        <w:t xml:space="preserve"> Colegiului Psihologilor din România, cu modificările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completările ulterioare.</w:t>
      </w:r>
    </w:p>
    <w:p w14:paraId="24AA2336" w14:textId="77777777" w:rsidR="00577337" w:rsidRDefault="00C513A3" w:rsidP="00577337">
      <w:pPr>
        <w:spacing w:after="0"/>
        <w:ind w:firstLine="708"/>
        <w:jc w:val="both"/>
        <w:rPr>
          <w:rFonts w:asciiTheme="minorHAnsi" w:hAnsiTheme="minorHAnsi" w:cstheme="minorHAnsi"/>
          <w:color w:val="000000" w:themeColor="text1"/>
          <w:sz w:val="26"/>
          <w:szCs w:val="26"/>
        </w:rPr>
      </w:pPr>
      <w:r w:rsidRPr="00577337">
        <w:rPr>
          <w:rFonts w:asciiTheme="minorHAnsi" w:hAnsiTheme="minorHAnsi" w:cstheme="minorHAnsi"/>
          <w:color w:val="000000" w:themeColor="text1"/>
          <w:sz w:val="26"/>
          <w:szCs w:val="26"/>
        </w:rPr>
        <w:lastRenderedPageBreak/>
        <w:t>(2)</w:t>
      </w:r>
      <w:r w:rsidR="00577337">
        <w:rPr>
          <w:rFonts w:asciiTheme="minorHAnsi" w:hAnsiTheme="minorHAnsi" w:cstheme="minorHAnsi"/>
          <w:color w:val="000000" w:themeColor="text1"/>
          <w:sz w:val="26"/>
          <w:szCs w:val="26"/>
        </w:rPr>
        <w:t xml:space="preserve"> </w:t>
      </w:r>
      <w:r w:rsidRPr="00577337">
        <w:rPr>
          <w:rFonts w:asciiTheme="minorHAnsi" w:hAnsiTheme="minorHAnsi" w:cstheme="minorHAnsi"/>
          <w:color w:val="000000" w:themeColor="text1"/>
          <w:sz w:val="26"/>
          <w:szCs w:val="26"/>
        </w:rPr>
        <w:t xml:space="preserve">Psihologul încadrat la Compartimentul de psihologie este specializat în domeniul de </w:t>
      </w:r>
      <w:proofErr w:type="spellStart"/>
      <w:r w:rsidRPr="00577337">
        <w:rPr>
          <w:rFonts w:asciiTheme="minorHAnsi" w:hAnsiTheme="minorHAnsi" w:cstheme="minorHAnsi"/>
          <w:color w:val="000000" w:themeColor="text1"/>
          <w:sz w:val="26"/>
          <w:szCs w:val="26"/>
        </w:rPr>
        <w:t>competenţă</w:t>
      </w:r>
      <w:proofErr w:type="spellEnd"/>
      <w:r w:rsidRPr="00577337">
        <w:rPr>
          <w:rFonts w:asciiTheme="minorHAnsi" w:hAnsiTheme="minorHAnsi" w:cstheme="minorHAnsi"/>
          <w:color w:val="000000" w:themeColor="text1"/>
          <w:sz w:val="26"/>
          <w:szCs w:val="26"/>
        </w:rPr>
        <w:t xml:space="preserve"> "psihologia muncii </w:t>
      </w:r>
      <w:proofErr w:type="spellStart"/>
      <w:r w:rsidRPr="00577337">
        <w:rPr>
          <w:rFonts w:asciiTheme="minorHAnsi" w:hAnsiTheme="minorHAnsi" w:cstheme="minorHAnsi"/>
          <w:color w:val="000000" w:themeColor="text1"/>
          <w:sz w:val="26"/>
          <w:szCs w:val="26"/>
        </w:rPr>
        <w:t>şi</w:t>
      </w:r>
      <w:proofErr w:type="spellEnd"/>
      <w:r w:rsidRPr="00577337">
        <w:rPr>
          <w:rFonts w:asciiTheme="minorHAnsi" w:hAnsiTheme="minorHAnsi" w:cstheme="minorHAnsi"/>
          <w:color w:val="000000" w:themeColor="text1"/>
          <w:sz w:val="26"/>
          <w:szCs w:val="26"/>
        </w:rPr>
        <w:t xml:space="preserve"> </w:t>
      </w:r>
      <w:proofErr w:type="spellStart"/>
      <w:r w:rsidRPr="00577337">
        <w:rPr>
          <w:rFonts w:asciiTheme="minorHAnsi" w:hAnsiTheme="minorHAnsi" w:cstheme="minorHAnsi"/>
          <w:color w:val="000000" w:themeColor="text1"/>
          <w:sz w:val="26"/>
          <w:szCs w:val="26"/>
        </w:rPr>
        <w:t>organizaţională</w:t>
      </w:r>
      <w:proofErr w:type="spellEnd"/>
      <w:r w:rsidRPr="00577337">
        <w:rPr>
          <w:rFonts w:asciiTheme="minorHAnsi" w:hAnsiTheme="minorHAnsi" w:cstheme="minorHAnsi"/>
          <w:color w:val="000000" w:themeColor="text1"/>
          <w:sz w:val="26"/>
          <w:szCs w:val="26"/>
        </w:rPr>
        <w:t xml:space="preserve">" </w:t>
      </w:r>
      <w:proofErr w:type="spellStart"/>
      <w:r w:rsidRPr="00577337">
        <w:rPr>
          <w:rFonts w:asciiTheme="minorHAnsi" w:hAnsiTheme="minorHAnsi" w:cstheme="minorHAnsi"/>
          <w:color w:val="000000" w:themeColor="text1"/>
          <w:sz w:val="26"/>
          <w:szCs w:val="26"/>
        </w:rPr>
        <w:t>şi</w:t>
      </w:r>
      <w:proofErr w:type="spellEnd"/>
      <w:r w:rsidRPr="00577337">
        <w:rPr>
          <w:rFonts w:asciiTheme="minorHAnsi" w:hAnsiTheme="minorHAnsi" w:cstheme="minorHAnsi"/>
          <w:color w:val="000000" w:themeColor="text1"/>
          <w:sz w:val="26"/>
          <w:szCs w:val="26"/>
        </w:rPr>
        <w:t xml:space="preserve"> are, în principal, următoarele </w:t>
      </w:r>
      <w:proofErr w:type="spellStart"/>
      <w:r w:rsidRPr="00577337">
        <w:rPr>
          <w:rFonts w:asciiTheme="minorHAnsi" w:hAnsiTheme="minorHAnsi" w:cstheme="minorHAnsi"/>
          <w:color w:val="000000" w:themeColor="text1"/>
          <w:sz w:val="26"/>
          <w:szCs w:val="26"/>
        </w:rPr>
        <w:t>atribuţii</w:t>
      </w:r>
      <w:proofErr w:type="spellEnd"/>
      <w:r w:rsidRPr="00577337">
        <w:rPr>
          <w:rFonts w:asciiTheme="minorHAnsi" w:hAnsiTheme="minorHAnsi" w:cstheme="minorHAnsi"/>
          <w:color w:val="000000" w:themeColor="text1"/>
          <w:sz w:val="26"/>
          <w:szCs w:val="26"/>
        </w:rPr>
        <w:t>:</w:t>
      </w:r>
    </w:p>
    <w:p w14:paraId="715A14BC" w14:textId="09DE2678"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a)</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participă la evaluarea psihologică periodică a inspectorilor judiciari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personalului de specialitate juridică asimilat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de la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în </w:t>
      </w:r>
      <w:proofErr w:type="spellStart"/>
      <w:r w:rsidRPr="00C32886">
        <w:rPr>
          <w:rFonts w:asciiTheme="minorHAnsi" w:hAnsiTheme="minorHAnsi" w:cstheme="minorHAnsi"/>
          <w:color w:val="000000" w:themeColor="text1"/>
          <w:sz w:val="26"/>
          <w:szCs w:val="26"/>
        </w:rPr>
        <w:t>condiţiile</w:t>
      </w:r>
      <w:proofErr w:type="spellEnd"/>
      <w:r w:rsidRPr="00C32886">
        <w:rPr>
          <w:rFonts w:asciiTheme="minorHAnsi" w:hAnsiTheme="minorHAnsi" w:cstheme="minorHAnsi"/>
          <w:color w:val="000000" w:themeColor="text1"/>
          <w:sz w:val="26"/>
          <w:szCs w:val="26"/>
        </w:rPr>
        <w:t xml:space="preserve"> legii;</w:t>
      </w:r>
    </w:p>
    <w:p w14:paraId="15DBB348" w14:textId="2A769174"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b)</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w:t>
      </w:r>
      <w:proofErr w:type="spellStart"/>
      <w:r w:rsidRPr="00C32886">
        <w:rPr>
          <w:rFonts w:asciiTheme="minorHAnsi" w:hAnsiTheme="minorHAnsi" w:cstheme="minorHAnsi"/>
          <w:color w:val="000000" w:themeColor="text1"/>
          <w:sz w:val="26"/>
          <w:szCs w:val="26"/>
        </w:rPr>
        <w:t>asistenţa</w:t>
      </w:r>
      <w:proofErr w:type="spellEnd"/>
      <w:r w:rsidRPr="00C32886">
        <w:rPr>
          <w:rFonts w:asciiTheme="minorHAnsi" w:hAnsiTheme="minorHAnsi" w:cstheme="minorHAnsi"/>
          <w:color w:val="000000" w:themeColor="text1"/>
          <w:sz w:val="26"/>
          <w:szCs w:val="26"/>
        </w:rPr>
        <w:t xml:space="preserve"> psihologică a personalului din aparatul propriu al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pentru facilitarea acomodării cu </w:t>
      </w:r>
      <w:proofErr w:type="spellStart"/>
      <w:r w:rsidRPr="00C32886">
        <w:rPr>
          <w:rFonts w:asciiTheme="minorHAnsi" w:hAnsiTheme="minorHAnsi" w:cstheme="minorHAnsi"/>
          <w:color w:val="000000" w:themeColor="text1"/>
          <w:sz w:val="26"/>
          <w:szCs w:val="26"/>
        </w:rPr>
        <w:t>cerinţele</w:t>
      </w:r>
      <w:proofErr w:type="spellEnd"/>
      <w:r w:rsidRPr="00C32886">
        <w:rPr>
          <w:rFonts w:asciiTheme="minorHAnsi" w:hAnsiTheme="minorHAnsi" w:cstheme="minorHAnsi"/>
          <w:color w:val="000000" w:themeColor="text1"/>
          <w:sz w:val="26"/>
          <w:szCs w:val="26"/>
        </w:rPr>
        <w:t xml:space="preserve"> specifice unui anumit post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integrării noilor </w:t>
      </w:r>
      <w:proofErr w:type="spellStart"/>
      <w:r w:rsidRPr="00C32886">
        <w:rPr>
          <w:rFonts w:asciiTheme="minorHAnsi" w:hAnsiTheme="minorHAnsi" w:cstheme="minorHAnsi"/>
          <w:color w:val="000000" w:themeColor="text1"/>
          <w:sz w:val="26"/>
          <w:szCs w:val="26"/>
        </w:rPr>
        <w:t>angajaţi</w:t>
      </w:r>
      <w:proofErr w:type="spellEnd"/>
      <w:r w:rsidRPr="00C32886">
        <w:rPr>
          <w:rFonts w:asciiTheme="minorHAnsi" w:hAnsiTheme="minorHAnsi" w:cstheme="minorHAnsi"/>
          <w:color w:val="000000" w:themeColor="text1"/>
          <w:sz w:val="26"/>
          <w:szCs w:val="26"/>
        </w:rPr>
        <w:t xml:space="preserve"> în colectivul de lucru;</w:t>
      </w:r>
    </w:p>
    <w:p w14:paraId="45781F7D" w14:textId="21B6CA09"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c)</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mediază conflictele interpersonale care afectează calitatea </w:t>
      </w:r>
      <w:proofErr w:type="spellStart"/>
      <w:r w:rsidRPr="00C32886">
        <w:rPr>
          <w:rFonts w:asciiTheme="minorHAnsi" w:hAnsiTheme="minorHAnsi" w:cstheme="minorHAnsi"/>
          <w:color w:val="000000" w:themeColor="text1"/>
          <w:sz w:val="26"/>
          <w:szCs w:val="26"/>
        </w:rPr>
        <w:t>relaţiilor</w:t>
      </w:r>
      <w:proofErr w:type="spellEnd"/>
      <w:r w:rsidRPr="00C32886">
        <w:rPr>
          <w:rFonts w:asciiTheme="minorHAnsi" w:hAnsiTheme="minorHAnsi" w:cstheme="minorHAnsi"/>
          <w:color w:val="000000" w:themeColor="text1"/>
          <w:sz w:val="26"/>
          <w:szCs w:val="26"/>
        </w:rPr>
        <w:t xml:space="preserve"> de muncă, în vederea diminuării sau rezolvării acestora;</w:t>
      </w:r>
    </w:p>
    <w:p w14:paraId="5E51A07D" w14:textId="7C718C43"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d)</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realizează, la cerere, consilierea psihologică a personalului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potrivit legii;</w:t>
      </w:r>
    </w:p>
    <w:p w14:paraId="2B38EFDA" w14:textId="2B1EF41B"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e)</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desfăşoară</w:t>
      </w:r>
      <w:proofErr w:type="spellEnd"/>
      <w:r w:rsidRPr="00C32886">
        <w:rPr>
          <w:rFonts w:asciiTheme="minorHAnsi" w:hAnsiTheme="minorHAnsi" w:cstheme="minorHAnsi"/>
          <w:color w:val="000000" w:themeColor="text1"/>
          <w:sz w:val="26"/>
          <w:szCs w:val="26"/>
        </w:rPr>
        <w:t xml:space="preserve"> lucrări de cercetare în domeniul psihodiagnozei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psihologiei resurselor umane;</w:t>
      </w:r>
    </w:p>
    <w:p w14:paraId="4D5AC67C" w14:textId="5D877CC2"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f)</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concepe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după caz, asigură utilizarea instrumentelor de diagnoză </w:t>
      </w:r>
      <w:r w:rsidR="000F39CB" w:rsidRPr="00C32886">
        <w:rPr>
          <w:rFonts w:asciiTheme="minorHAnsi" w:hAnsiTheme="minorHAnsi" w:cstheme="minorHAnsi"/>
          <w:color w:val="000000" w:themeColor="text1"/>
          <w:sz w:val="26"/>
          <w:szCs w:val="26"/>
        </w:rPr>
        <w:t>organizațională</w:t>
      </w:r>
      <w:r w:rsidRPr="00C32886">
        <w:rPr>
          <w:rFonts w:asciiTheme="minorHAnsi" w:hAnsiTheme="minorHAnsi" w:cstheme="minorHAnsi"/>
          <w:color w:val="000000" w:themeColor="text1"/>
          <w:sz w:val="26"/>
          <w:szCs w:val="26"/>
        </w:rPr>
        <w:t>;</w:t>
      </w:r>
    </w:p>
    <w:p w14:paraId="4B8008CB" w14:textId="31CA0D39"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g)</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asigură pregătirea </w:t>
      </w:r>
      <w:proofErr w:type="spellStart"/>
      <w:r w:rsidRPr="00C32886">
        <w:rPr>
          <w:rFonts w:asciiTheme="minorHAnsi" w:hAnsiTheme="minorHAnsi" w:cstheme="minorHAnsi"/>
          <w:color w:val="000000" w:themeColor="text1"/>
          <w:sz w:val="26"/>
          <w:szCs w:val="26"/>
        </w:rPr>
        <w:t>motivaţională</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aptitudinală a resurselor umane - antrenarea </w:t>
      </w:r>
      <w:proofErr w:type="spellStart"/>
      <w:r w:rsidRPr="00C32886">
        <w:rPr>
          <w:rFonts w:asciiTheme="minorHAnsi" w:hAnsiTheme="minorHAnsi" w:cstheme="minorHAnsi"/>
          <w:color w:val="000000" w:themeColor="text1"/>
          <w:sz w:val="26"/>
          <w:szCs w:val="26"/>
        </w:rPr>
        <w:t>motivaţiei</w:t>
      </w:r>
      <w:proofErr w:type="spellEnd"/>
      <w:r w:rsidRPr="00C32886">
        <w:rPr>
          <w:rFonts w:asciiTheme="minorHAnsi" w:hAnsiTheme="minorHAnsi" w:cstheme="minorHAnsi"/>
          <w:color w:val="000000" w:themeColor="text1"/>
          <w:sz w:val="26"/>
          <w:szCs w:val="26"/>
        </w:rPr>
        <w:t xml:space="preserve"> intrinseci, </w:t>
      </w:r>
      <w:proofErr w:type="spellStart"/>
      <w:r w:rsidRPr="00C32886">
        <w:rPr>
          <w:rFonts w:asciiTheme="minorHAnsi" w:hAnsiTheme="minorHAnsi" w:cstheme="minorHAnsi"/>
          <w:color w:val="000000" w:themeColor="text1"/>
          <w:sz w:val="26"/>
          <w:szCs w:val="26"/>
        </w:rPr>
        <w:t>capacităţii</w:t>
      </w:r>
      <w:proofErr w:type="spellEnd"/>
      <w:r w:rsidRPr="00C32886">
        <w:rPr>
          <w:rFonts w:asciiTheme="minorHAnsi" w:hAnsiTheme="minorHAnsi" w:cstheme="minorHAnsi"/>
          <w:color w:val="000000" w:themeColor="text1"/>
          <w:sz w:val="26"/>
          <w:szCs w:val="26"/>
        </w:rPr>
        <w:t xml:space="preserve"> de memorare, </w:t>
      </w:r>
      <w:proofErr w:type="spellStart"/>
      <w:r w:rsidRPr="00C32886">
        <w:rPr>
          <w:rFonts w:asciiTheme="minorHAnsi" w:hAnsiTheme="minorHAnsi" w:cstheme="minorHAnsi"/>
          <w:color w:val="000000" w:themeColor="text1"/>
          <w:sz w:val="26"/>
          <w:szCs w:val="26"/>
        </w:rPr>
        <w:t>capacităţii</w:t>
      </w:r>
      <w:proofErr w:type="spellEnd"/>
      <w:r w:rsidRPr="00C32886">
        <w:rPr>
          <w:rFonts w:asciiTheme="minorHAnsi" w:hAnsiTheme="minorHAnsi" w:cstheme="minorHAnsi"/>
          <w:color w:val="000000" w:themeColor="text1"/>
          <w:sz w:val="26"/>
          <w:szCs w:val="26"/>
        </w:rPr>
        <w:t xml:space="preserve"> de autocontrol, </w:t>
      </w:r>
      <w:proofErr w:type="spellStart"/>
      <w:r w:rsidRPr="00C32886">
        <w:rPr>
          <w:rFonts w:asciiTheme="minorHAnsi" w:hAnsiTheme="minorHAnsi" w:cstheme="minorHAnsi"/>
          <w:color w:val="000000" w:themeColor="text1"/>
          <w:sz w:val="26"/>
          <w:szCs w:val="26"/>
        </w:rPr>
        <w:t>abilităţilor</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comunicaţionale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optimizarea </w:t>
      </w:r>
      <w:proofErr w:type="spellStart"/>
      <w:r w:rsidRPr="00C32886">
        <w:rPr>
          <w:rFonts w:asciiTheme="minorHAnsi" w:hAnsiTheme="minorHAnsi" w:cstheme="minorHAnsi"/>
          <w:color w:val="000000" w:themeColor="text1"/>
          <w:sz w:val="26"/>
          <w:szCs w:val="26"/>
        </w:rPr>
        <w:t>atenţiei</w:t>
      </w:r>
      <w:proofErr w:type="spellEnd"/>
      <w:r w:rsidRPr="00C32886">
        <w:rPr>
          <w:rFonts w:asciiTheme="minorHAnsi" w:hAnsiTheme="minorHAnsi" w:cstheme="minorHAnsi"/>
          <w:color w:val="000000" w:themeColor="text1"/>
          <w:sz w:val="26"/>
          <w:szCs w:val="26"/>
        </w:rPr>
        <w:t>;</w:t>
      </w:r>
    </w:p>
    <w:p w14:paraId="0D0B57C8" w14:textId="77777777"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h)</w:t>
      </w:r>
      <w:r w:rsidR="00577337">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atribuţiile</w:t>
      </w:r>
      <w:proofErr w:type="spellEnd"/>
      <w:r w:rsidRPr="00C32886">
        <w:rPr>
          <w:rFonts w:asciiTheme="minorHAnsi" w:hAnsiTheme="minorHAnsi" w:cstheme="minorHAnsi"/>
          <w:color w:val="000000" w:themeColor="text1"/>
          <w:sz w:val="26"/>
          <w:szCs w:val="26"/>
        </w:rPr>
        <w:t xml:space="preserve"> corespunzătoare sferei sale de </w:t>
      </w:r>
      <w:proofErr w:type="spellStart"/>
      <w:r w:rsidRPr="00C32886">
        <w:rPr>
          <w:rFonts w:asciiTheme="minorHAnsi" w:hAnsiTheme="minorHAnsi" w:cstheme="minorHAnsi"/>
          <w:color w:val="000000" w:themeColor="text1"/>
          <w:sz w:val="26"/>
          <w:szCs w:val="26"/>
        </w:rPr>
        <w:t>competenţă</w:t>
      </w:r>
      <w:proofErr w:type="spellEnd"/>
      <w:r w:rsidRPr="00C32886">
        <w:rPr>
          <w:rFonts w:asciiTheme="minorHAnsi" w:hAnsiTheme="minorHAnsi" w:cstheme="minorHAnsi"/>
          <w:color w:val="000000" w:themeColor="text1"/>
          <w:sz w:val="26"/>
          <w:szCs w:val="26"/>
        </w:rPr>
        <w:t xml:space="preserve"> privind sănătatea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securitatea în muncă.</w:t>
      </w:r>
    </w:p>
    <w:p w14:paraId="4EB97A41" w14:textId="77777777" w:rsidR="00577337" w:rsidRDefault="00C513A3" w:rsidP="00577337">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(3)</w:t>
      </w:r>
      <w:r w:rsidR="00577337">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Psihologul poate participa în proiecte sau în comisiile de examinare la concursurile/examenele organizate de </w:t>
      </w:r>
      <w:proofErr w:type="spellStart"/>
      <w:r w:rsidRPr="00C32886">
        <w:rPr>
          <w:rFonts w:asciiTheme="minorHAnsi" w:hAnsiTheme="minorHAnsi" w:cstheme="minorHAnsi"/>
          <w:color w:val="000000" w:themeColor="text1"/>
          <w:sz w:val="26"/>
          <w:szCs w:val="26"/>
        </w:rPr>
        <w:t>Inspecţia</w:t>
      </w:r>
      <w:proofErr w:type="spellEnd"/>
      <w:r w:rsidRPr="00C32886">
        <w:rPr>
          <w:rFonts w:asciiTheme="minorHAnsi" w:hAnsiTheme="minorHAnsi" w:cstheme="minorHAnsi"/>
          <w:color w:val="000000" w:themeColor="text1"/>
          <w:sz w:val="26"/>
          <w:szCs w:val="26"/>
        </w:rPr>
        <w:t xml:space="preserve"> Judiciară sau de alte </w:t>
      </w:r>
      <w:proofErr w:type="spellStart"/>
      <w:r w:rsidRPr="00C32886">
        <w:rPr>
          <w:rFonts w:asciiTheme="minorHAnsi" w:hAnsiTheme="minorHAnsi" w:cstheme="minorHAnsi"/>
          <w:color w:val="000000" w:themeColor="text1"/>
          <w:sz w:val="26"/>
          <w:szCs w:val="26"/>
        </w:rPr>
        <w:t>instituţii</w:t>
      </w:r>
      <w:proofErr w:type="spellEnd"/>
      <w:r w:rsidRPr="00C32886">
        <w:rPr>
          <w:rFonts w:asciiTheme="minorHAnsi" w:hAnsiTheme="minorHAnsi" w:cstheme="minorHAnsi"/>
          <w:color w:val="000000" w:themeColor="text1"/>
          <w:sz w:val="26"/>
          <w:szCs w:val="26"/>
        </w:rPr>
        <w:t xml:space="preserve"> din cadrul </w:t>
      </w:r>
      <w:proofErr w:type="spellStart"/>
      <w:r w:rsidRPr="00C32886">
        <w:rPr>
          <w:rFonts w:asciiTheme="minorHAnsi" w:hAnsiTheme="minorHAnsi" w:cstheme="minorHAnsi"/>
          <w:color w:val="000000" w:themeColor="text1"/>
          <w:sz w:val="26"/>
          <w:szCs w:val="26"/>
        </w:rPr>
        <w:t>autorităţii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judecătoreşti</w:t>
      </w:r>
      <w:proofErr w:type="spellEnd"/>
      <w:r w:rsidRPr="00C32886">
        <w:rPr>
          <w:rFonts w:asciiTheme="minorHAnsi" w:hAnsiTheme="minorHAnsi" w:cstheme="minorHAnsi"/>
          <w:color w:val="000000" w:themeColor="text1"/>
          <w:sz w:val="26"/>
          <w:szCs w:val="26"/>
        </w:rPr>
        <w:t>.</w:t>
      </w:r>
    </w:p>
    <w:p w14:paraId="14DC915F" w14:textId="77777777" w:rsidR="00577337" w:rsidRDefault="00577337" w:rsidP="00577337">
      <w:pPr>
        <w:spacing w:after="0"/>
        <w:ind w:firstLine="708"/>
        <w:jc w:val="both"/>
        <w:rPr>
          <w:rFonts w:asciiTheme="minorHAnsi" w:hAnsiTheme="minorHAnsi" w:cstheme="minorHAnsi"/>
          <w:color w:val="000000" w:themeColor="text1"/>
          <w:sz w:val="26"/>
          <w:szCs w:val="26"/>
        </w:rPr>
      </w:pPr>
    </w:p>
    <w:p w14:paraId="5BFAF8B5" w14:textId="77777777" w:rsidR="00577337" w:rsidRDefault="00C513A3" w:rsidP="00577337">
      <w:pPr>
        <w:spacing w:after="0"/>
        <w:ind w:firstLine="708"/>
        <w:jc w:val="both"/>
        <w:rPr>
          <w:rFonts w:asciiTheme="minorHAnsi" w:hAnsiTheme="minorHAnsi" w:cstheme="minorHAnsi"/>
          <w:b/>
          <w:color w:val="000000" w:themeColor="text1"/>
          <w:sz w:val="26"/>
          <w:szCs w:val="26"/>
        </w:rPr>
      </w:pPr>
      <w:r w:rsidRPr="00C32886">
        <w:rPr>
          <w:rFonts w:asciiTheme="minorHAnsi" w:hAnsiTheme="minorHAnsi" w:cstheme="minorHAnsi"/>
          <w:b/>
          <w:color w:val="000000" w:themeColor="text1"/>
          <w:sz w:val="26"/>
          <w:szCs w:val="26"/>
        </w:rPr>
        <w:t>C</w:t>
      </w:r>
      <w:r w:rsidR="00577337" w:rsidRPr="00C32886">
        <w:rPr>
          <w:rFonts w:asciiTheme="minorHAnsi" w:hAnsiTheme="minorHAnsi" w:cstheme="minorHAnsi"/>
          <w:b/>
          <w:color w:val="000000" w:themeColor="text1"/>
          <w:sz w:val="26"/>
          <w:szCs w:val="26"/>
        </w:rPr>
        <w:t>ap</w:t>
      </w:r>
      <w:r w:rsidR="00577337">
        <w:rPr>
          <w:rFonts w:asciiTheme="minorHAnsi" w:hAnsiTheme="minorHAnsi" w:cstheme="minorHAnsi"/>
          <w:b/>
          <w:color w:val="000000" w:themeColor="text1"/>
          <w:sz w:val="26"/>
          <w:szCs w:val="26"/>
        </w:rPr>
        <w:t>.</w:t>
      </w:r>
      <w:r w:rsidR="00577337" w:rsidRPr="00C32886">
        <w:rPr>
          <w:rFonts w:asciiTheme="minorHAnsi" w:hAnsiTheme="minorHAnsi" w:cstheme="minorHAnsi"/>
          <w:b/>
          <w:color w:val="000000" w:themeColor="text1"/>
          <w:sz w:val="26"/>
          <w:szCs w:val="26"/>
        </w:rPr>
        <w:t xml:space="preserve"> </w:t>
      </w:r>
      <w:r w:rsidRPr="00C32886">
        <w:rPr>
          <w:rFonts w:asciiTheme="minorHAnsi" w:hAnsiTheme="minorHAnsi" w:cstheme="minorHAnsi"/>
          <w:b/>
          <w:color w:val="000000" w:themeColor="text1"/>
          <w:sz w:val="26"/>
          <w:szCs w:val="26"/>
        </w:rPr>
        <w:t>IV</w:t>
      </w:r>
      <w:r w:rsidR="000F39CB" w:rsidRPr="00C32886">
        <w:rPr>
          <w:rFonts w:asciiTheme="minorHAnsi" w:hAnsiTheme="minorHAnsi" w:cstheme="minorHAnsi"/>
          <w:b/>
          <w:color w:val="000000" w:themeColor="text1"/>
          <w:sz w:val="26"/>
          <w:szCs w:val="26"/>
        </w:rPr>
        <w:t xml:space="preserve"> </w:t>
      </w:r>
    </w:p>
    <w:p w14:paraId="48B04F2F" w14:textId="77777777" w:rsidR="007A5754" w:rsidRDefault="00C513A3" w:rsidP="007A5754">
      <w:pPr>
        <w:spacing w:after="0"/>
        <w:ind w:firstLine="708"/>
        <w:jc w:val="both"/>
        <w:rPr>
          <w:rFonts w:asciiTheme="minorHAnsi" w:hAnsiTheme="minorHAnsi" w:cstheme="minorHAnsi"/>
          <w:color w:val="000000" w:themeColor="text1"/>
          <w:sz w:val="26"/>
          <w:szCs w:val="26"/>
        </w:rPr>
      </w:pPr>
      <w:proofErr w:type="spellStart"/>
      <w:r w:rsidRPr="00C32886">
        <w:rPr>
          <w:rFonts w:asciiTheme="minorHAnsi" w:hAnsiTheme="minorHAnsi" w:cstheme="minorHAnsi"/>
          <w:b/>
          <w:color w:val="000000" w:themeColor="text1"/>
          <w:sz w:val="26"/>
          <w:szCs w:val="26"/>
        </w:rPr>
        <w:t>Dispoziţii</w:t>
      </w:r>
      <w:proofErr w:type="spellEnd"/>
      <w:r w:rsidRPr="00C32886">
        <w:rPr>
          <w:rFonts w:asciiTheme="minorHAnsi" w:hAnsiTheme="minorHAnsi" w:cstheme="minorHAnsi"/>
          <w:b/>
          <w:color w:val="000000" w:themeColor="text1"/>
          <w:sz w:val="26"/>
          <w:szCs w:val="26"/>
        </w:rPr>
        <w:t xml:space="preserve"> privind circuitul documentelor </w:t>
      </w:r>
      <w:proofErr w:type="spellStart"/>
      <w:r w:rsidRPr="00C32886">
        <w:rPr>
          <w:rFonts w:asciiTheme="minorHAnsi" w:hAnsiTheme="minorHAnsi" w:cstheme="minorHAnsi"/>
          <w:b/>
          <w:color w:val="000000" w:themeColor="text1"/>
          <w:sz w:val="26"/>
          <w:szCs w:val="26"/>
        </w:rPr>
        <w:t>şi</w:t>
      </w:r>
      <w:proofErr w:type="spellEnd"/>
      <w:r w:rsidRPr="00C32886">
        <w:rPr>
          <w:rFonts w:asciiTheme="minorHAnsi" w:hAnsiTheme="minorHAnsi" w:cstheme="minorHAnsi"/>
          <w:b/>
          <w:color w:val="000000" w:themeColor="text1"/>
          <w:sz w:val="26"/>
          <w:szCs w:val="26"/>
        </w:rPr>
        <w:t xml:space="preserve"> al dosarelor</w:t>
      </w:r>
    </w:p>
    <w:p w14:paraId="11A6ED55" w14:textId="77777777" w:rsidR="007A5754" w:rsidRDefault="007A5754" w:rsidP="007A5754">
      <w:pPr>
        <w:spacing w:after="0"/>
        <w:ind w:firstLine="708"/>
        <w:jc w:val="both"/>
        <w:rPr>
          <w:rFonts w:asciiTheme="minorHAnsi" w:hAnsiTheme="minorHAnsi" w:cstheme="minorHAnsi"/>
          <w:color w:val="000000" w:themeColor="text1"/>
          <w:sz w:val="26"/>
          <w:szCs w:val="26"/>
        </w:rPr>
      </w:pPr>
    </w:p>
    <w:p w14:paraId="7823210C" w14:textId="0A6305B4" w:rsidR="007A5754" w:rsidRDefault="00C513A3" w:rsidP="003E4849">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38 </w:t>
      </w:r>
      <w:r w:rsidR="003E4849">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(1)</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Activitatea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se </w:t>
      </w:r>
      <w:proofErr w:type="spellStart"/>
      <w:r w:rsidRPr="00C32886">
        <w:rPr>
          <w:rFonts w:asciiTheme="minorHAnsi" w:hAnsiTheme="minorHAnsi" w:cstheme="minorHAnsi"/>
          <w:color w:val="000000" w:themeColor="text1"/>
          <w:sz w:val="26"/>
          <w:szCs w:val="26"/>
        </w:rPr>
        <w:t>evidenţiază</w:t>
      </w:r>
      <w:proofErr w:type="spellEnd"/>
      <w:r w:rsidRPr="00C32886">
        <w:rPr>
          <w:rFonts w:asciiTheme="minorHAnsi" w:hAnsiTheme="minorHAnsi" w:cstheme="minorHAnsi"/>
          <w:color w:val="000000" w:themeColor="text1"/>
          <w:sz w:val="26"/>
          <w:szCs w:val="26"/>
        </w:rPr>
        <w:t xml:space="preserve">, de regulă, informatic, în sistemul ECRIS I.J. În acest scop, personalul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are </w:t>
      </w:r>
      <w:proofErr w:type="spellStart"/>
      <w:r w:rsidRPr="00C32886">
        <w:rPr>
          <w:rFonts w:asciiTheme="minorHAnsi" w:hAnsiTheme="minorHAnsi" w:cstheme="minorHAnsi"/>
          <w:color w:val="000000" w:themeColor="text1"/>
          <w:sz w:val="26"/>
          <w:szCs w:val="26"/>
        </w:rPr>
        <w:t>obligaţia</w:t>
      </w:r>
      <w:proofErr w:type="spellEnd"/>
      <w:r w:rsidRPr="00C32886">
        <w:rPr>
          <w:rFonts w:asciiTheme="minorHAnsi" w:hAnsiTheme="minorHAnsi" w:cstheme="minorHAnsi"/>
          <w:color w:val="000000" w:themeColor="text1"/>
          <w:sz w:val="26"/>
          <w:szCs w:val="26"/>
        </w:rPr>
        <w:t xml:space="preserve"> de a introduce toate </w:t>
      </w:r>
      <w:proofErr w:type="spellStart"/>
      <w:r w:rsidRPr="00C32886">
        <w:rPr>
          <w:rFonts w:asciiTheme="minorHAnsi" w:hAnsiTheme="minorHAnsi" w:cstheme="minorHAnsi"/>
          <w:color w:val="000000" w:themeColor="text1"/>
          <w:sz w:val="26"/>
          <w:szCs w:val="26"/>
        </w:rPr>
        <w:t>informaţiile</w:t>
      </w:r>
      <w:proofErr w:type="spellEnd"/>
      <w:r w:rsidRPr="00C32886">
        <w:rPr>
          <w:rFonts w:asciiTheme="minorHAnsi" w:hAnsiTheme="minorHAnsi" w:cstheme="minorHAnsi"/>
          <w:color w:val="000000" w:themeColor="text1"/>
          <w:sz w:val="26"/>
          <w:szCs w:val="26"/>
        </w:rPr>
        <w:t xml:space="preserve"> necesare în </w:t>
      </w:r>
      <w:proofErr w:type="spellStart"/>
      <w:r w:rsidRPr="00C32886">
        <w:rPr>
          <w:rFonts w:asciiTheme="minorHAnsi" w:hAnsiTheme="minorHAnsi" w:cstheme="minorHAnsi"/>
          <w:color w:val="000000" w:themeColor="text1"/>
          <w:sz w:val="26"/>
          <w:szCs w:val="26"/>
        </w:rPr>
        <w:t>aplicaţia</w:t>
      </w:r>
      <w:proofErr w:type="spellEnd"/>
      <w:r w:rsidRPr="00C32886">
        <w:rPr>
          <w:rFonts w:asciiTheme="minorHAnsi" w:hAnsiTheme="minorHAnsi" w:cstheme="minorHAnsi"/>
          <w:color w:val="000000" w:themeColor="text1"/>
          <w:sz w:val="26"/>
          <w:szCs w:val="26"/>
        </w:rPr>
        <w:t xml:space="preserve"> informatică, corespunzător </w:t>
      </w:r>
      <w:proofErr w:type="spellStart"/>
      <w:r w:rsidRPr="00C32886">
        <w:rPr>
          <w:rFonts w:asciiTheme="minorHAnsi" w:hAnsiTheme="minorHAnsi" w:cstheme="minorHAnsi"/>
          <w:color w:val="000000" w:themeColor="text1"/>
          <w:sz w:val="26"/>
          <w:szCs w:val="26"/>
        </w:rPr>
        <w:t>atribuţiilor</w:t>
      </w:r>
      <w:proofErr w:type="spellEnd"/>
      <w:r w:rsidRPr="00C32886">
        <w:rPr>
          <w:rFonts w:asciiTheme="minorHAnsi" w:hAnsiTheme="minorHAnsi" w:cstheme="minorHAnsi"/>
          <w:color w:val="000000" w:themeColor="text1"/>
          <w:sz w:val="26"/>
          <w:szCs w:val="26"/>
        </w:rPr>
        <w:t xml:space="preserve"> care îi revin.</w:t>
      </w:r>
    </w:p>
    <w:p w14:paraId="0A89DCE2"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(2)</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Accesarea sau modificarea </w:t>
      </w:r>
      <w:proofErr w:type="spellStart"/>
      <w:r w:rsidRPr="00C32886">
        <w:rPr>
          <w:rFonts w:asciiTheme="minorHAnsi" w:hAnsiTheme="minorHAnsi" w:cstheme="minorHAnsi"/>
          <w:color w:val="000000" w:themeColor="text1"/>
          <w:sz w:val="26"/>
          <w:szCs w:val="26"/>
        </w:rPr>
        <w:t>informaţiilor</w:t>
      </w:r>
      <w:proofErr w:type="spellEnd"/>
      <w:r w:rsidRPr="00C32886">
        <w:rPr>
          <w:rFonts w:asciiTheme="minorHAnsi" w:hAnsiTheme="minorHAnsi" w:cstheme="minorHAnsi"/>
          <w:color w:val="000000" w:themeColor="text1"/>
          <w:sz w:val="26"/>
          <w:szCs w:val="26"/>
        </w:rPr>
        <w:t xml:space="preserve"> prevăzute la alin. (1) se face doar de către utilizatorii </w:t>
      </w:r>
      <w:proofErr w:type="spellStart"/>
      <w:r w:rsidRPr="00C32886">
        <w:rPr>
          <w:rFonts w:asciiTheme="minorHAnsi" w:hAnsiTheme="minorHAnsi" w:cstheme="minorHAnsi"/>
          <w:color w:val="000000" w:themeColor="text1"/>
          <w:sz w:val="26"/>
          <w:szCs w:val="26"/>
        </w:rPr>
        <w:t>autorizaţi</w:t>
      </w:r>
      <w:proofErr w:type="spellEnd"/>
      <w:r w:rsidRPr="00C32886">
        <w:rPr>
          <w:rFonts w:asciiTheme="minorHAnsi" w:hAnsiTheme="minorHAnsi" w:cstheme="minorHAnsi"/>
          <w:color w:val="000000" w:themeColor="text1"/>
          <w:sz w:val="26"/>
          <w:szCs w:val="26"/>
        </w:rPr>
        <w:t>.</w:t>
      </w:r>
    </w:p>
    <w:p w14:paraId="5E1B8DA5"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Art. 39</w:t>
      </w:r>
      <w:r w:rsidR="007A5754">
        <w:rPr>
          <w:rFonts w:asciiTheme="minorHAnsi" w:hAnsiTheme="minorHAnsi" w:cstheme="minorHAnsi"/>
          <w:b/>
          <w:color w:val="000000" w:themeColor="text1"/>
          <w:sz w:val="26"/>
          <w:szCs w:val="26"/>
        </w:rPr>
        <w:t xml:space="preserve"> - </w:t>
      </w:r>
      <w:r w:rsidRPr="00C32886">
        <w:rPr>
          <w:rFonts w:asciiTheme="minorHAnsi" w:hAnsiTheme="minorHAnsi" w:cstheme="minorHAnsi"/>
          <w:color w:val="000000" w:themeColor="text1"/>
          <w:sz w:val="26"/>
          <w:szCs w:val="26"/>
        </w:rPr>
        <w:t xml:space="preserve">Documentele transmise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prin orice mijloc de comunicare sau depuse personal se primesc la registratura acesteia.</w:t>
      </w:r>
    </w:p>
    <w:p w14:paraId="73EF5B36" w14:textId="3C4605D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lastRenderedPageBreak/>
        <w:t xml:space="preserve">Art. 40 </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(1)</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Regulile privind primirea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înregistrarea sesizărilor adresate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sunt cele prevăzute în Regulamentul privind normele </w:t>
      </w:r>
      <w:r w:rsidR="003E4849">
        <w:rPr>
          <w:rFonts w:asciiTheme="minorHAnsi" w:hAnsiTheme="minorHAnsi" w:cstheme="minorHAnsi"/>
          <w:color w:val="000000" w:themeColor="text1"/>
          <w:sz w:val="26"/>
          <w:szCs w:val="26"/>
        </w:rPr>
        <w:t>pentru</w:t>
      </w:r>
      <w:r w:rsidRPr="00C32886">
        <w:rPr>
          <w:rFonts w:asciiTheme="minorHAnsi" w:hAnsiTheme="minorHAnsi" w:cstheme="minorHAnsi"/>
          <w:color w:val="000000" w:themeColor="text1"/>
          <w:sz w:val="26"/>
          <w:szCs w:val="26"/>
        </w:rPr>
        <w:t xml:space="preserve"> efectuarea lucrărilor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w:t>
      </w:r>
    </w:p>
    <w:p w14:paraId="5019E92F"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(2)</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După înregistrarea unei sesizări disciplinare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după repartizare, </w:t>
      </w:r>
      <w:r w:rsidR="00BC04FB" w:rsidRPr="00C32886">
        <w:rPr>
          <w:rFonts w:asciiTheme="minorHAnsi" w:hAnsiTheme="minorHAnsi" w:cstheme="minorHAnsi"/>
          <w:color w:val="000000" w:themeColor="text1"/>
          <w:sz w:val="26"/>
          <w:szCs w:val="26"/>
        </w:rPr>
        <w:t>Serviciul registratură, arhivă și expediții</w:t>
      </w:r>
      <w:r w:rsidRPr="00C32886">
        <w:rPr>
          <w:rFonts w:asciiTheme="minorHAnsi" w:hAnsiTheme="minorHAnsi" w:cstheme="minorHAnsi"/>
          <w:color w:val="000000" w:themeColor="text1"/>
          <w:sz w:val="26"/>
          <w:szCs w:val="26"/>
        </w:rPr>
        <w:t xml:space="preserve"> verifică </w:t>
      </w:r>
      <w:proofErr w:type="spellStart"/>
      <w:r w:rsidRPr="00C32886">
        <w:rPr>
          <w:rFonts w:asciiTheme="minorHAnsi" w:hAnsiTheme="minorHAnsi" w:cstheme="minorHAnsi"/>
          <w:color w:val="000000" w:themeColor="text1"/>
          <w:sz w:val="26"/>
          <w:szCs w:val="26"/>
        </w:rPr>
        <w:t>existenţa</w:t>
      </w:r>
      <w:proofErr w:type="spellEnd"/>
      <w:r w:rsidRPr="00C32886">
        <w:rPr>
          <w:rFonts w:asciiTheme="minorHAnsi" w:hAnsiTheme="minorHAnsi" w:cstheme="minorHAnsi"/>
          <w:color w:val="000000" w:themeColor="text1"/>
          <w:sz w:val="26"/>
          <w:szCs w:val="26"/>
        </w:rPr>
        <w:t xml:space="preserve"> unor lucrări care au legătură cu autorul sesizării sau cu </w:t>
      </w:r>
      <w:proofErr w:type="spellStart"/>
      <w:r w:rsidRPr="00C32886">
        <w:rPr>
          <w:rFonts w:asciiTheme="minorHAnsi" w:hAnsiTheme="minorHAnsi" w:cstheme="minorHAnsi"/>
          <w:color w:val="000000" w:themeColor="text1"/>
          <w:sz w:val="26"/>
          <w:szCs w:val="26"/>
        </w:rPr>
        <w:t>magistraţii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vizaţi</w:t>
      </w:r>
      <w:proofErr w:type="spellEnd"/>
      <w:r w:rsidRPr="00C32886">
        <w:rPr>
          <w:rFonts w:asciiTheme="minorHAnsi" w:hAnsiTheme="minorHAnsi" w:cstheme="minorHAnsi"/>
          <w:color w:val="000000" w:themeColor="text1"/>
          <w:sz w:val="26"/>
          <w:szCs w:val="26"/>
        </w:rPr>
        <w:t xml:space="preserve"> de aceasta.</w:t>
      </w:r>
    </w:p>
    <w:p w14:paraId="3079378D"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(3)</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Rezultatul verificării prevăzute la alin. (2) se consemnează în ECRIS I.J.</w:t>
      </w:r>
    </w:p>
    <w:p w14:paraId="678E6B2A" w14:textId="462E20D5"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41 </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(1)</w:t>
      </w:r>
      <w:r w:rsidR="00014B7D">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Lucrările care vizează verificarea </w:t>
      </w:r>
      <w:proofErr w:type="spellStart"/>
      <w:r w:rsidRPr="00C32886">
        <w:rPr>
          <w:rFonts w:asciiTheme="minorHAnsi" w:hAnsiTheme="minorHAnsi" w:cstheme="minorHAnsi"/>
          <w:color w:val="000000" w:themeColor="text1"/>
          <w:sz w:val="26"/>
          <w:szCs w:val="26"/>
        </w:rPr>
        <w:t>activităţii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conduitei judecătorilor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procurorilor se repartizează aleatoriu prin sistemul ECRIS I.J.</w:t>
      </w:r>
    </w:p>
    <w:p w14:paraId="7DCF32DA"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(2)</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Un dosar se consideră repartizat aleatoriu chiar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în </w:t>
      </w:r>
      <w:proofErr w:type="spellStart"/>
      <w:r w:rsidRPr="00C32886">
        <w:rPr>
          <w:rFonts w:asciiTheme="minorHAnsi" w:hAnsiTheme="minorHAnsi" w:cstheme="minorHAnsi"/>
          <w:color w:val="000000" w:themeColor="text1"/>
          <w:sz w:val="26"/>
          <w:szCs w:val="26"/>
        </w:rPr>
        <w:t>situaţia</w:t>
      </w:r>
      <w:proofErr w:type="spellEnd"/>
      <w:r w:rsidRPr="00C32886">
        <w:rPr>
          <w:rFonts w:asciiTheme="minorHAnsi" w:hAnsiTheme="minorHAnsi" w:cstheme="minorHAnsi"/>
          <w:color w:val="000000" w:themeColor="text1"/>
          <w:sz w:val="26"/>
          <w:szCs w:val="26"/>
        </w:rPr>
        <w:t xml:space="preserve"> în care un singur inspector sau o singură comisie poate </w:t>
      </w:r>
      <w:proofErr w:type="spellStart"/>
      <w:r w:rsidRPr="00C32886">
        <w:rPr>
          <w:rFonts w:asciiTheme="minorHAnsi" w:hAnsiTheme="minorHAnsi" w:cstheme="minorHAnsi"/>
          <w:color w:val="000000" w:themeColor="text1"/>
          <w:sz w:val="26"/>
          <w:szCs w:val="26"/>
        </w:rPr>
        <w:t>soluţiona</w:t>
      </w:r>
      <w:proofErr w:type="spellEnd"/>
      <w:r w:rsidRPr="00C32886">
        <w:rPr>
          <w:rFonts w:asciiTheme="minorHAnsi" w:hAnsiTheme="minorHAnsi" w:cstheme="minorHAnsi"/>
          <w:color w:val="000000" w:themeColor="text1"/>
          <w:sz w:val="26"/>
          <w:szCs w:val="26"/>
        </w:rPr>
        <w:t xml:space="preserve"> o cauză, dacă această </w:t>
      </w:r>
      <w:proofErr w:type="spellStart"/>
      <w:r w:rsidRPr="00C32886">
        <w:rPr>
          <w:rFonts w:asciiTheme="minorHAnsi" w:hAnsiTheme="minorHAnsi" w:cstheme="minorHAnsi"/>
          <w:color w:val="000000" w:themeColor="text1"/>
          <w:sz w:val="26"/>
          <w:szCs w:val="26"/>
        </w:rPr>
        <w:t>situaţie</w:t>
      </w:r>
      <w:proofErr w:type="spellEnd"/>
      <w:r w:rsidRPr="00C32886">
        <w:rPr>
          <w:rFonts w:asciiTheme="minorHAnsi" w:hAnsiTheme="minorHAnsi" w:cstheme="minorHAnsi"/>
          <w:color w:val="000000" w:themeColor="text1"/>
          <w:sz w:val="26"/>
          <w:szCs w:val="26"/>
        </w:rPr>
        <w:t xml:space="preserve"> se datorează unor motive obiective.</w:t>
      </w:r>
    </w:p>
    <w:p w14:paraId="28A9CE33"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(3)</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În caz de avarie a ECRIS I.J., atribuirea numărului dosarului se face prin alocarea unei plaje de numere care să pornească de la un număr mai mare decât ultimul număr atribuit electronic. Fiecare dosar înregistrat se notează într-un registru de avarie.</w:t>
      </w:r>
    </w:p>
    <w:p w14:paraId="5043B446"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(4)</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Înregistrarea de noi dosare în ECRIS I.J. se realizează numai după preluarea în sistemul electronic a tuturor numerelor din registrul de avarie.</w:t>
      </w:r>
    </w:p>
    <w:p w14:paraId="16A743EA"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(5)</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În </w:t>
      </w:r>
      <w:proofErr w:type="spellStart"/>
      <w:r w:rsidRPr="00C32886">
        <w:rPr>
          <w:rFonts w:asciiTheme="minorHAnsi" w:hAnsiTheme="minorHAnsi" w:cstheme="minorHAnsi"/>
          <w:color w:val="000000" w:themeColor="text1"/>
          <w:sz w:val="26"/>
          <w:szCs w:val="26"/>
        </w:rPr>
        <w:t>situaţia</w:t>
      </w:r>
      <w:proofErr w:type="spellEnd"/>
      <w:r w:rsidRPr="00C32886">
        <w:rPr>
          <w:rFonts w:asciiTheme="minorHAnsi" w:hAnsiTheme="minorHAnsi" w:cstheme="minorHAnsi"/>
          <w:color w:val="000000" w:themeColor="text1"/>
          <w:sz w:val="26"/>
          <w:szCs w:val="26"/>
        </w:rPr>
        <w:t xml:space="preserve"> prevăzută la alin. (3), repartizarea sesizărilor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dosarelor disciplinare se face în sistem ciclic, pe </w:t>
      </w:r>
      <w:proofErr w:type="spellStart"/>
      <w:r w:rsidRPr="00C32886">
        <w:rPr>
          <w:rFonts w:asciiTheme="minorHAnsi" w:hAnsiTheme="minorHAnsi" w:cstheme="minorHAnsi"/>
          <w:color w:val="000000" w:themeColor="text1"/>
          <w:sz w:val="26"/>
          <w:szCs w:val="26"/>
        </w:rPr>
        <w:t>direcţii</w:t>
      </w:r>
      <w:proofErr w:type="spellEnd"/>
      <w:r w:rsidRPr="00C32886">
        <w:rPr>
          <w:rFonts w:asciiTheme="minorHAnsi" w:hAnsiTheme="minorHAnsi" w:cstheme="minorHAnsi"/>
          <w:color w:val="000000" w:themeColor="text1"/>
          <w:sz w:val="26"/>
          <w:szCs w:val="26"/>
        </w:rPr>
        <w:t xml:space="preserv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w:t>
      </w:r>
    </w:p>
    <w:p w14:paraId="008776DE"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42 </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Repartizarea documentelor primite, altele decât cele prevăzute la art. 41, se efectuează de conducătorii structurilor </w:t>
      </w:r>
      <w:proofErr w:type="spellStart"/>
      <w:r w:rsidRPr="00C32886">
        <w:rPr>
          <w:rFonts w:asciiTheme="minorHAnsi" w:hAnsiTheme="minorHAnsi" w:cstheme="minorHAnsi"/>
          <w:color w:val="000000" w:themeColor="text1"/>
          <w:sz w:val="26"/>
          <w:szCs w:val="26"/>
        </w:rPr>
        <w:t>funcţionale</w:t>
      </w:r>
      <w:proofErr w:type="spellEnd"/>
      <w:r w:rsidRPr="00C32886">
        <w:rPr>
          <w:rFonts w:asciiTheme="minorHAnsi" w:hAnsiTheme="minorHAnsi" w:cstheme="minorHAnsi"/>
          <w:color w:val="000000" w:themeColor="text1"/>
          <w:sz w:val="26"/>
          <w:szCs w:val="26"/>
        </w:rPr>
        <w:t xml:space="preserve">, după verificarea de </w:t>
      </w:r>
      <w:r w:rsidR="00BC04FB" w:rsidRPr="00C32886">
        <w:rPr>
          <w:rFonts w:asciiTheme="minorHAnsi" w:hAnsiTheme="minorHAnsi" w:cstheme="minorHAnsi"/>
          <w:color w:val="000000" w:themeColor="text1"/>
          <w:sz w:val="26"/>
          <w:szCs w:val="26"/>
        </w:rPr>
        <w:t>Serviciul registratură, arhivă și expediții</w:t>
      </w:r>
      <w:r w:rsidRPr="00C32886">
        <w:rPr>
          <w:rFonts w:asciiTheme="minorHAnsi" w:hAnsiTheme="minorHAnsi" w:cstheme="minorHAnsi"/>
          <w:color w:val="000000" w:themeColor="text1"/>
          <w:sz w:val="26"/>
          <w:szCs w:val="26"/>
        </w:rPr>
        <w:t xml:space="preserve"> în ECRIS I.J. a </w:t>
      </w:r>
      <w:proofErr w:type="spellStart"/>
      <w:r w:rsidRPr="00C32886">
        <w:rPr>
          <w:rFonts w:asciiTheme="minorHAnsi" w:hAnsiTheme="minorHAnsi" w:cstheme="minorHAnsi"/>
          <w:color w:val="000000" w:themeColor="text1"/>
          <w:sz w:val="26"/>
          <w:szCs w:val="26"/>
        </w:rPr>
        <w:t>existenţei</w:t>
      </w:r>
      <w:proofErr w:type="spellEnd"/>
      <w:r w:rsidRPr="00C32886">
        <w:rPr>
          <w:rFonts w:asciiTheme="minorHAnsi" w:hAnsiTheme="minorHAnsi" w:cstheme="minorHAnsi"/>
          <w:color w:val="000000" w:themeColor="text1"/>
          <w:sz w:val="26"/>
          <w:szCs w:val="26"/>
        </w:rPr>
        <w:t xml:space="preserve"> unor lucrări care au legătură cu autorii documentelor primite.</w:t>
      </w:r>
    </w:p>
    <w:p w14:paraId="46B251E6"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43 </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Lucrările înregistrate anterior intrării în vigoare a prezentului regulament rămân supuse </w:t>
      </w:r>
      <w:proofErr w:type="spellStart"/>
      <w:r w:rsidRPr="00C32886">
        <w:rPr>
          <w:rFonts w:asciiTheme="minorHAnsi" w:hAnsiTheme="minorHAnsi" w:cstheme="minorHAnsi"/>
          <w:color w:val="000000" w:themeColor="text1"/>
          <w:sz w:val="26"/>
          <w:szCs w:val="26"/>
        </w:rPr>
        <w:t>dispoziţiilor</w:t>
      </w:r>
      <w:proofErr w:type="spellEnd"/>
      <w:r w:rsidRPr="00C32886">
        <w:rPr>
          <w:rFonts w:asciiTheme="minorHAnsi" w:hAnsiTheme="minorHAnsi" w:cstheme="minorHAnsi"/>
          <w:color w:val="000000" w:themeColor="text1"/>
          <w:sz w:val="26"/>
          <w:szCs w:val="26"/>
        </w:rPr>
        <w:t xml:space="preserve"> legale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regulamentare sub imperiul cărora au fost înregistrate.</w:t>
      </w:r>
    </w:p>
    <w:p w14:paraId="1B03B921" w14:textId="77777777" w:rsidR="007A5754" w:rsidRDefault="007A5754" w:rsidP="007A5754">
      <w:pPr>
        <w:spacing w:after="0"/>
        <w:ind w:firstLine="708"/>
        <w:jc w:val="both"/>
        <w:rPr>
          <w:rFonts w:asciiTheme="minorHAnsi" w:hAnsiTheme="minorHAnsi" w:cstheme="minorHAnsi"/>
          <w:color w:val="000000" w:themeColor="text1"/>
          <w:sz w:val="26"/>
          <w:szCs w:val="26"/>
        </w:rPr>
      </w:pPr>
    </w:p>
    <w:p w14:paraId="4C7C6F56" w14:textId="77777777" w:rsidR="007A5754" w:rsidRDefault="00C513A3" w:rsidP="007A5754">
      <w:pPr>
        <w:spacing w:after="0"/>
        <w:ind w:firstLine="708"/>
        <w:jc w:val="both"/>
        <w:rPr>
          <w:rFonts w:asciiTheme="minorHAnsi" w:hAnsiTheme="minorHAnsi" w:cstheme="minorHAnsi"/>
          <w:b/>
          <w:color w:val="000000" w:themeColor="text1"/>
          <w:sz w:val="26"/>
          <w:szCs w:val="26"/>
        </w:rPr>
      </w:pPr>
      <w:r w:rsidRPr="00C32886">
        <w:rPr>
          <w:rFonts w:asciiTheme="minorHAnsi" w:hAnsiTheme="minorHAnsi" w:cstheme="minorHAnsi"/>
          <w:b/>
          <w:color w:val="000000" w:themeColor="text1"/>
          <w:sz w:val="26"/>
          <w:szCs w:val="26"/>
        </w:rPr>
        <w:t>C</w:t>
      </w:r>
      <w:r w:rsidR="007A5754" w:rsidRPr="00C32886">
        <w:rPr>
          <w:rFonts w:asciiTheme="minorHAnsi" w:hAnsiTheme="minorHAnsi" w:cstheme="minorHAnsi"/>
          <w:b/>
          <w:color w:val="000000" w:themeColor="text1"/>
          <w:sz w:val="26"/>
          <w:szCs w:val="26"/>
        </w:rPr>
        <w:t>ap</w:t>
      </w:r>
      <w:r w:rsidRPr="00C32886">
        <w:rPr>
          <w:rFonts w:asciiTheme="minorHAnsi" w:hAnsiTheme="minorHAnsi" w:cstheme="minorHAnsi"/>
          <w:b/>
          <w:color w:val="000000" w:themeColor="text1"/>
          <w:sz w:val="26"/>
          <w:szCs w:val="26"/>
        </w:rPr>
        <w:t xml:space="preserve"> V</w:t>
      </w:r>
      <w:r w:rsidR="007A5754">
        <w:rPr>
          <w:rFonts w:asciiTheme="minorHAnsi" w:hAnsiTheme="minorHAnsi" w:cstheme="minorHAnsi"/>
          <w:b/>
          <w:color w:val="000000" w:themeColor="text1"/>
          <w:sz w:val="26"/>
          <w:szCs w:val="26"/>
        </w:rPr>
        <w:t>.</w:t>
      </w:r>
    </w:p>
    <w:p w14:paraId="16A4435C" w14:textId="77777777" w:rsidR="007A5754" w:rsidRDefault="00C513A3" w:rsidP="007A5754">
      <w:pPr>
        <w:spacing w:after="0"/>
        <w:ind w:firstLine="708"/>
        <w:jc w:val="both"/>
        <w:rPr>
          <w:rFonts w:asciiTheme="minorHAnsi" w:hAnsiTheme="minorHAnsi" w:cstheme="minorHAnsi"/>
          <w:color w:val="000000" w:themeColor="text1"/>
          <w:sz w:val="26"/>
          <w:szCs w:val="26"/>
        </w:rPr>
      </w:pPr>
      <w:proofErr w:type="spellStart"/>
      <w:r w:rsidRPr="00C32886">
        <w:rPr>
          <w:rFonts w:asciiTheme="minorHAnsi" w:hAnsiTheme="minorHAnsi" w:cstheme="minorHAnsi"/>
          <w:b/>
          <w:color w:val="000000" w:themeColor="text1"/>
          <w:sz w:val="26"/>
          <w:szCs w:val="26"/>
        </w:rPr>
        <w:t>Dispoziţii</w:t>
      </w:r>
      <w:proofErr w:type="spellEnd"/>
      <w:r w:rsidRPr="00C32886">
        <w:rPr>
          <w:rFonts w:asciiTheme="minorHAnsi" w:hAnsiTheme="minorHAnsi" w:cstheme="minorHAnsi"/>
          <w:b/>
          <w:color w:val="000000" w:themeColor="text1"/>
          <w:sz w:val="26"/>
          <w:szCs w:val="26"/>
        </w:rPr>
        <w:t xml:space="preserve"> finale</w:t>
      </w:r>
    </w:p>
    <w:p w14:paraId="6AA33BDD" w14:textId="77777777" w:rsidR="007A5754" w:rsidRDefault="007A5754" w:rsidP="007A5754">
      <w:pPr>
        <w:spacing w:after="0"/>
        <w:ind w:firstLine="708"/>
        <w:jc w:val="both"/>
        <w:rPr>
          <w:rFonts w:asciiTheme="minorHAnsi" w:hAnsiTheme="minorHAnsi" w:cstheme="minorHAnsi"/>
          <w:color w:val="000000" w:themeColor="text1"/>
          <w:sz w:val="26"/>
          <w:szCs w:val="26"/>
        </w:rPr>
      </w:pPr>
    </w:p>
    <w:p w14:paraId="45FABE32"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 xml:space="preserve">Art. 44 </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Accesul la lucrările de </w:t>
      </w:r>
      <w:proofErr w:type="spellStart"/>
      <w:r w:rsidRPr="00C32886">
        <w:rPr>
          <w:rFonts w:asciiTheme="minorHAnsi" w:hAnsiTheme="minorHAnsi" w:cstheme="minorHAnsi"/>
          <w:color w:val="000000" w:themeColor="text1"/>
          <w:sz w:val="26"/>
          <w:szCs w:val="26"/>
        </w:rPr>
        <w:t>inspecţie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evidenţele</w:t>
      </w:r>
      <w:proofErr w:type="spellEnd"/>
      <w:r w:rsidRPr="00C32886">
        <w:rPr>
          <w:rFonts w:asciiTheme="minorHAnsi" w:hAnsiTheme="minorHAnsi" w:cstheme="minorHAnsi"/>
          <w:color w:val="000000" w:themeColor="text1"/>
          <w:sz w:val="26"/>
          <w:szCs w:val="26"/>
        </w:rPr>
        <w:t xml:space="preserve">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este permis cu respectarea </w:t>
      </w:r>
      <w:proofErr w:type="spellStart"/>
      <w:r w:rsidRPr="00C32886">
        <w:rPr>
          <w:rFonts w:asciiTheme="minorHAnsi" w:hAnsiTheme="minorHAnsi" w:cstheme="minorHAnsi"/>
          <w:color w:val="000000" w:themeColor="text1"/>
          <w:sz w:val="26"/>
          <w:szCs w:val="26"/>
        </w:rPr>
        <w:t>confidenţialităţii</w:t>
      </w:r>
      <w:proofErr w:type="spellEnd"/>
      <w:r w:rsidRPr="00C32886">
        <w:rPr>
          <w:rFonts w:asciiTheme="minorHAnsi" w:hAnsiTheme="minorHAnsi" w:cstheme="minorHAnsi"/>
          <w:color w:val="000000" w:themeColor="text1"/>
          <w:sz w:val="26"/>
          <w:szCs w:val="26"/>
        </w:rPr>
        <w:t xml:space="preserve">, a drepturilor fundamentale la </w:t>
      </w:r>
      <w:proofErr w:type="spellStart"/>
      <w:r w:rsidRPr="00C32886">
        <w:rPr>
          <w:rFonts w:asciiTheme="minorHAnsi" w:hAnsiTheme="minorHAnsi" w:cstheme="minorHAnsi"/>
          <w:color w:val="000000" w:themeColor="text1"/>
          <w:sz w:val="26"/>
          <w:szCs w:val="26"/>
        </w:rPr>
        <w:t>viaţă</w:t>
      </w:r>
      <w:proofErr w:type="spellEnd"/>
      <w:r w:rsidRPr="00C32886">
        <w:rPr>
          <w:rFonts w:asciiTheme="minorHAnsi" w:hAnsiTheme="minorHAnsi" w:cstheme="minorHAnsi"/>
          <w:color w:val="000000" w:themeColor="text1"/>
          <w:sz w:val="26"/>
          <w:szCs w:val="26"/>
        </w:rPr>
        <w:t xml:space="preserve"> privată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la </w:t>
      </w:r>
      <w:proofErr w:type="spellStart"/>
      <w:r w:rsidRPr="00C32886">
        <w:rPr>
          <w:rFonts w:asciiTheme="minorHAnsi" w:hAnsiTheme="minorHAnsi" w:cstheme="minorHAnsi"/>
          <w:color w:val="000000" w:themeColor="text1"/>
          <w:sz w:val="26"/>
          <w:szCs w:val="26"/>
        </w:rPr>
        <w:t>protecţia</w:t>
      </w:r>
      <w:proofErr w:type="spellEnd"/>
      <w:r w:rsidRPr="00C32886">
        <w:rPr>
          <w:rFonts w:asciiTheme="minorHAnsi" w:hAnsiTheme="minorHAnsi" w:cstheme="minorHAnsi"/>
          <w:color w:val="000000" w:themeColor="text1"/>
          <w:sz w:val="26"/>
          <w:szCs w:val="26"/>
        </w:rPr>
        <w:t xml:space="preserve"> datelor personale, precum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 liberului acces la </w:t>
      </w:r>
      <w:proofErr w:type="spellStart"/>
      <w:r w:rsidRPr="00C32886">
        <w:rPr>
          <w:rFonts w:asciiTheme="minorHAnsi" w:hAnsiTheme="minorHAnsi" w:cstheme="minorHAnsi"/>
          <w:color w:val="000000" w:themeColor="text1"/>
          <w:sz w:val="26"/>
          <w:szCs w:val="26"/>
        </w:rPr>
        <w:t>informaţiile</w:t>
      </w:r>
      <w:proofErr w:type="spellEnd"/>
      <w:r w:rsidRPr="00C32886">
        <w:rPr>
          <w:rFonts w:asciiTheme="minorHAnsi" w:hAnsiTheme="minorHAnsi" w:cstheme="minorHAnsi"/>
          <w:color w:val="000000" w:themeColor="text1"/>
          <w:sz w:val="26"/>
          <w:szCs w:val="26"/>
        </w:rPr>
        <w:t xml:space="preserve"> de interes public.</w:t>
      </w:r>
    </w:p>
    <w:p w14:paraId="4DCB45E3"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b/>
          <w:color w:val="000000" w:themeColor="text1"/>
          <w:sz w:val="26"/>
          <w:szCs w:val="26"/>
        </w:rPr>
        <w:t>Art. 45</w:t>
      </w:r>
      <w:r w:rsidR="007A5754">
        <w:rPr>
          <w:rFonts w:asciiTheme="minorHAnsi" w:hAnsiTheme="minorHAnsi" w:cstheme="minorHAnsi"/>
          <w:b/>
          <w:color w:val="000000" w:themeColor="text1"/>
          <w:sz w:val="26"/>
          <w:szCs w:val="26"/>
        </w:rPr>
        <w:t xml:space="preserve"> –</w:t>
      </w:r>
      <w:r w:rsidRPr="00C32886">
        <w:rPr>
          <w:rFonts w:asciiTheme="minorHAnsi" w:hAnsiTheme="minorHAnsi" w:cstheme="minorHAnsi"/>
          <w:b/>
          <w:color w:val="000000" w:themeColor="text1"/>
          <w:sz w:val="26"/>
          <w:szCs w:val="26"/>
        </w:rPr>
        <w:t xml:space="preserve"> </w:t>
      </w:r>
      <w:r w:rsidRPr="00C32886">
        <w:rPr>
          <w:rFonts w:asciiTheme="minorHAnsi" w:hAnsiTheme="minorHAnsi" w:cstheme="minorHAnsi"/>
          <w:color w:val="000000" w:themeColor="text1"/>
          <w:sz w:val="26"/>
          <w:szCs w:val="26"/>
        </w:rPr>
        <w:t>(1)</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Personalul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are </w:t>
      </w:r>
      <w:proofErr w:type="spellStart"/>
      <w:r w:rsidRPr="00C32886">
        <w:rPr>
          <w:rFonts w:asciiTheme="minorHAnsi" w:hAnsiTheme="minorHAnsi" w:cstheme="minorHAnsi"/>
          <w:color w:val="000000" w:themeColor="text1"/>
          <w:sz w:val="26"/>
          <w:szCs w:val="26"/>
        </w:rPr>
        <w:t>obligaţia</w:t>
      </w:r>
      <w:proofErr w:type="spellEnd"/>
      <w:r w:rsidRPr="00C32886">
        <w:rPr>
          <w:rFonts w:asciiTheme="minorHAnsi" w:hAnsiTheme="minorHAnsi" w:cstheme="minorHAnsi"/>
          <w:color w:val="000000" w:themeColor="text1"/>
          <w:sz w:val="26"/>
          <w:szCs w:val="26"/>
        </w:rPr>
        <w:t xml:space="preserve"> să păstreze secretul profesional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să respecte </w:t>
      </w:r>
      <w:proofErr w:type="spellStart"/>
      <w:r w:rsidRPr="00C32886">
        <w:rPr>
          <w:rFonts w:asciiTheme="minorHAnsi" w:hAnsiTheme="minorHAnsi" w:cstheme="minorHAnsi"/>
          <w:color w:val="000000" w:themeColor="text1"/>
          <w:sz w:val="26"/>
          <w:szCs w:val="26"/>
        </w:rPr>
        <w:t>confidenţialitatea</w:t>
      </w:r>
      <w:proofErr w:type="spellEnd"/>
      <w:r w:rsidRPr="00C32886">
        <w:rPr>
          <w:rFonts w:asciiTheme="minorHAnsi" w:hAnsiTheme="minorHAnsi" w:cstheme="minorHAnsi"/>
          <w:color w:val="000000" w:themeColor="text1"/>
          <w:sz w:val="26"/>
          <w:szCs w:val="26"/>
        </w:rPr>
        <w:t xml:space="preserve"> lucrărilor.</w:t>
      </w:r>
    </w:p>
    <w:p w14:paraId="0CD05356" w14:textId="77777777" w:rsidR="007A5754"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lastRenderedPageBreak/>
        <w:t>(2)</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Personalul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w:t>
      </w:r>
      <w:proofErr w:type="spellStart"/>
      <w:r w:rsidRPr="00C32886">
        <w:rPr>
          <w:rFonts w:asciiTheme="minorHAnsi" w:hAnsiTheme="minorHAnsi" w:cstheme="minorHAnsi"/>
          <w:color w:val="000000" w:themeColor="text1"/>
          <w:sz w:val="26"/>
          <w:szCs w:val="26"/>
        </w:rPr>
        <w:t>îndeplineşte</w:t>
      </w:r>
      <w:proofErr w:type="spellEnd"/>
      <w:r w:rsidRPr="00C32886">
        <w:rPr>
          <w:rFonts w:asciiTheme="minorHAnsi" w:hAnsiTheme="minorHAnsi" w:cstheme="minorHAnsi"/>
          <w:color w:val="000000" w:themeColor="text1"/>
          <w:sz w:val="26"/>
          <w:szCs w:val="26"/>
        </w:rPr>
        <w:t xml:space="preserve"> orice alte </w:t>
      </w:r>
      <w:proofErr w:type="spellStart"/>
      <w:r w:rsidRPr="00C32886">
        <w:rPr>
          <w:rFonts w:asciiTheme="minorHAnsi" w:hAnsiTheme="minorHAnsi" w:cstheme="minorHAnsi"/>
          <w:color w:val="000000" w:themeColor="text1"/>
          <w:sz w:val="26"/>
          <w:szCs w:val="26"/>
        </w:rPr>
        <w:t>atribuţii</w:t>
      </w:r>
      <w:proofErr w:type="spellEnd"/>
      <w:r w:rsidRPr="00C32886">
        <w:rPr>
          <w:rFonts w:asciiTheme="minorHAnsi" w:hAnsiTheme="minorHAnsi" w:cstheme="minorHAnsi"/>
          <w:color w:val="000000" w:themeColor="text1"/>
          <w:sz w:val="26"/>
          <w:szCs w:val="26"/>
        </w:rPr>
        <w:t xml:space="preserve"> prevăzute de lege sau regulamente, stabilite de inspectorul-</w:t>
      </w:r>
      <w:proofErr w:type="spellStart"/>
      <w:r w:rsidRPr="00C32886">
        <w:rPr>
          <w:rFonts w:asciiTheme="minorHAnsi" w:hAnsiTheme="minorHAnsi" w:cstheme="minorHAnsi"/>
          <w:color w:val="000000" w:themeColor="text1"/>
          <w:sz w:val="26"/>
          <w:szCs w:val="26"/>
        </w:rPr>
        <w:t>şef</w:t>
      </w:r>
      <w:proofErr w:type="spellEnd"/>
      <w:r w:rsidRPr="00C32886">
        <w:rPr>
          <w:rFonts w:asciiTheme="minorHAnsi" w:hAnsiTheme="minorHAnsi" w:cstheme="minorHAnsi"/>
          <w:color w:val="000000" w:themeColor="text1"/>
          <w:sz w:val="26"/>
          <w:szCs w:val="26"/>
        </w:rPr>
        <w:t xml:space="preserve"> sau de conducătorii structurilor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w:t>
      </w:r>
    </w:p>
    <w:p w14:paraId="245F1825" w14:textId="2F19B720" w:rsidR="0041279C" w:rsidRPr="00C32886" w:rsidRDefault="00C513A3" w:rsidP="007A5754">
      <w:pPr>
        <w:spacing w:after="0"/>
        <w:ind w:firstLine="708"/>
        <w:jc w:val="both"/>
        <w:rPr>
          <w:rFonts w:asciiTheme="minorHAnsi" w:hAnsiTheme="minorHAnsi" w:cstheme="minorHAnsi"/>
          <w:color w:val="000000" w:themeColor="text1"/>
          <w:sz w:val="26"/>
          <w:szCs w:val="26"/>
        </w:rPr>
      </w:pPr>
      <w:r w:rsidRPr="00C32886">
        <w:rPr>
          <w:rFonts w:asciiTheme="minorHAnsi" w:hAnsiTheme="minorHAnsi" w:cstheme="minorHAnsi"/>
          <w:color w:val="000000" w:themeColor="text1"/>
          <w:sz w:val="26"/>
          <w:szCs w:val="26"/>
        </w:rPr>
        <w:t>(3)</w:t>
      </w:r>
      <w:r w:rsidR="007A5754">
        <w:rPr>
          <w:rFonts w:asciiTheme="minorHAnsi" w:hAnsiTheme="minorHAnsi" w:cstheme="minorHAnsi"/>
          <w:color w:val="000000" w:themeColor="text1"/>
          <w:sz w:val="26"/>
          <w:szCs w:val="26"/>
        </w:rPr>
        <w:t xml:space="preserve"> </w:t>
      </w:r>
      <w:r w:rsidRPr="00C32886">
        <w:rPr>
          <w:rFonts w:asciiTheme="minorHAnsi" w:hAnsiTheme="minorHAnsi" w:cstheme="minorHAnsi"/>
          <w:color w:val="000000" w:themeColor="text1"/>
          <w:sz w:val="26"/>
          <w:szCs w:val="26"/>
        </w:rPr>
        <w:t xml:space="preserve">Conducătorii structurilor </w:t>
      </w:r>
      <w:proofErr w:type="spellStart"/>
      <w:r w:rsidRPr="00C32886">
        <w:rPr>
          <w:rFonts w:asciiTheme="minorHAnsi" w:hAnsiTheme="minorHAnsi" w:cstheme="minorHAnsi"/>
          <w:color w:val="000000" w:themeColor="text1"/>
          <w:sz w:val="26"/>
          <w:szCs w:val="26"/>
        </w:rPr>
        <w:t>Inspecţiei</w:t>
      </w:r>
      <w:proofErr w:type="spellEnd"/>
      <w:r w:rsidRPr="00C32886">
        <w:rPr>
          <w:rFonts w:asciiTheme="minorHAnsi" w:hAnsiTheme="minorHAnsi" w:cstheme="minorHAnsi"/>
          <w:color w:val="000000" w:themeColor="text1"/>
          <w:sz w:val="26"/>
          <w:szCs w:val="26"/>
        </w:rPr>
        <w:t xml:space="preserve"> Judiciare avizează toate lucrările elaborate de personalul din subordine, întocmesc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actualizează </w:t>
      </w:r>
      <w:proofErr w:type="spellStart"/>
      <w:r w:rsidRPr="00C32886">
        <w:rPr>
          <w:rFonts w:asciiTheme="minorHAnsi" w:hAnsiTheme="minorHAnsi" w:cstheme="minorHAnsi"/>
          <w:color w:val="000000" w:themeColor="text1"/>
          <w:sz w:val="26"/>
          <w:szCs w:val="26"/>
        </w:rPr>
        <w:t>fişele</w:t>
      </w:r>
      <w:proofErr w:type="spellEnd"/>
      <w:r w:rsidRPr="00C32886">
        <w:rPr>
          <w:rFonts w:asciiTheme="minorHAnsi" w:hAnsiTheme="minorHAnsi" w:cstheme="minorHAnsi"/>
          <w:color w:val="000000" w:themeColor="text1"/>
          <w:sz w:val="26"/>
          <w:szCs w:val="26"/>
        </w:rPr>
        <w:t xml:space="preserve"> de post ale acestuia </w:t>
      </w:r>
      <w:proofErr w:type="spellStart"/>
      <w:r w:rsidRPr="00C32886">
        <w:rPr>
          <w:rFonts w:asciiTheme="minorHAnsi" w:hAnsiTheme="minorHAnsi" w:cstheme="minorHAnsi"/>
          <w:color w:val="000000" w:themeColor="text1"/>
          <w:sz w:val="26"/>
          <w:szCs w:val="26"/>
        </w:rPr>
        <w:t>şi</w:t>
      </w:r>
      <w:proofErr w:type="spellEnd"/>
      <w:r w:rsidRPr="00C32886">
        <w:rPr>
          <w:rFonts w:asciiTheme="minorHAnsi" w:hAnsiTheme="minorHAnsi" w:cstheme="minorHAnsi"/>
          <w:color w:val="000000" w:themeColor="text1"/>
          <w:sz w:val="26"/>
          <w:szCs w:val="26"/>
        </w:rPr>
        <w:t xml:space="preserve"> emit </w:t>
      </w:r>
      <w:proofErr w:type="spellStart"/>
      <w:r w:rsidRPr="00C32886">
        <w:rPr>
          <w:rFonts w:asciiTheme="minorHAnsi" w:hAnsiTheme="minorHAnsi" w:cstheme="minorHAnsi"/>
          <w:color w:val="000000" w:themeColor="text1"/>
          <w:sz w:val="26"/>
          <w:szCs w:val="26"/>
        </w:rPr>
        <w:t>dispoziţii</w:t>
      </w:r>
      <w:proofErr w:type="spellEnd"/>
      <w:r w:rsidRPr="00C32886">
        <w:rPr>
          <w:rFonts w:asciiTheme="minorHAnsi" w:hAnsiTheme="minorHAnsi" w:cstheme="minorHAnsi"/>
          <w:color w:val="000000" w:themeColor="text1"/>
          <w:sz w:val="26"/>
          <w:szCs w:val="26"/>
        </w:rPr>
        <w:t xml:space="preserve"> obligatorii pentru personalul din subordine, potrivit legii.</w:t>
      </w:r>
    </w:p>
    <w:p w14:paraId="6F2E02C1" w14:textId="77777777" w:rsidR="0041279C" w:rsidRPr="00C32886" w:rsidRDefault="0041279C">
      <w:pPr>
        <w:spacing w:before="26" w:after="240"/>
        <w:jc w:val="both"/>
        <w:rPr>
          <w:rFonts w:asciiTheme="minorHAnsi" w:hAnsiTheme="minorHAnsi" w:cstheme="minorHAnsi"/>
          <w:color w:val="000000" w:themeColor="text1"/>
          <w:sz w:val="26"/>
          <w:szCs w:val="26"/>
        </w:rPr>
      </w:pPr>
    </w:p>
    <w:sectPr w:rsidR="0041279C" w:rsidRPr="00C32886" w:rsidSect="000F39CB">
      <w:headerReference w:type="default" r:id="rId7"/>
      <w:footerReference w:type="default" r:id="rId8"/>
      <w:pgSz w:w="11907" w:h="16839" w:code="9"/>
      <w:pgMar w:top="993"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331B8" w14:textId="77777777" w:rsidR="008957D5" w:rsidRDefault="008957D5">
      <w:pPr>
        <w:spacing w:after="0" w:line="240" w:lineRule="auto"/>
      </w:pPr>
      <w:r>
        <w:separator/>
      </w:r>
    </w:p>
  </w:endnote>
  <w:endnote w:type="continuationSeparator" w:id="0">
    <w:p w14:paraId="516C1E82" w14:textId="77777777" w:rsidR="008957D5" w:rsidRDefault="00895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2554353"/>
      <w:docPartObj>
        <w:docPartGallery w:val="Page Numbers (Bottom of Page)"/>
        <w:docPartUnique/>
      </w:docPartObj>
    </w:sdtPr>
    <w:sdtEndPr>
      <w:rPr>
        <w:rFonts w:asciiTheme="minorHAnsi" w:hAnsiTheme="minorHAnsi" w:cstheme="minorHAnsi"/>
        <w:noProof/>
        <w:sz w:val="24"/>
        <w:szCs w:val="24"/>
      </w:rPr>
    </w:sdtEndPr>
    <w:sdtContent>
      <w:p w14:paraId="4E189A6E" w14:textId="42360F58" w:rsidR="00E6759E" w:rsidRPr="0092059A" w:rsidRDefault="00E6759E">
        <w:pPr>
          <w:pStyle w:val="Footer"/>
          <w:jc w:val="right"/>
          <w:rPr>
            <w:rFonts w:asciiTheme="minorHAnsi" w:hAnsiTheme="minorHAnsi" w:cstheme="minorHAnsi"/>
            <w:sz w:val="24"/>
            <w:szCs w:val="24"/>
          </w:rPr>
        </w:pPr>
        <w:r w:rsidRPr="0092059A">
          <w:rPr>
            <w:rFonts w:asciiTheme="minorHAnsi" w:hAnsiTheme="minorHAnsi" w:cstheme="minorHAnsi"/>
            <w:sz w:val="24"/>
            <w:szCs w:val="24"/>
          </w:rPr>
          <w:fldChar w:fldCharType="begin"/>
        </w:r>
        <w:r w:rsidRPr="0092059A">
          <w:rPr>
            <w:rFonts w:asciiTheme="minorHAnsi" w:hAnsiTheme="minorHAnsi" w:cstheme="minorHAnsi"/>
            <w:sz w:val="24"/>
            <w:szCs w:val="24"/>
          </w:rPr>
          <w:instrText xml:space="preserve"> PAGE   \* MERGEFORMAT </w:instrText>
        </w:r>
        <w:r w:rsidRPr="0092059A">
          <w:rPr>
            <w:rFonts w:asciiTheme="minorHAnsi" w:hAnsiTheme="minorHAnsi" w:cstheme="minorHAnsi"/>
            <w:sz w:val="24"/>
            <w:szCs w:val="24"/>
          </w:rPr>
          <w:fldChar w:fldCharType="separate"/>
        </w:r>
        <w:r w:rsidRPr="0092059A">
          <w:rPr>
            <w:rFonts w:asciiTheme="minorHAnsi" w:hAnsiTheme="minorHAnsi" w:cstheme="minorHAnsi"/>
            <w:noProof/>
            <w:sz w:val="24"/>
            <w:szCs w:val="24"/>
          </w:rPr>
          <w:t>2</w:t>
        </w:r>
        <w:r w:rsidRPr="0092059A">
          <w:rPr>
            <w:rFonts w:asciiTheme="minorHAnsi" w:hAnsiTheme="minorHAnsi" w:cstheme="minorHAnsi"/>
            <w:noProof/>
            <w:sz w:val="24"/>
            <w:szCs w:val="24"/>
          </w:rPr>
          <w:fldChar w:fldCharType="end"/>
        </w:r>
      </w:p>
    </w:sdtContent>
  </w:sdt>
  <w:p w14:paraId="744F7788" w14:textId="77777777" w:rsidR="00E6759E" w:rsidRDefault="00E67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437B0" w14:textId="77777777" w:rsidR="008957D5" w:rsidRDefault="008957D5">
      <w:pPr>
        <w:spacing w:after="0" w:line="240" w:lineRule="auto"/>
      </w:pPr>
      <w:r>
        <w:separator/>
      </w:r>
    </w:p>
  </w:footnote>
  <w:footnote w:type="continuationSeparator" w:id="0">
    <w:p w14:paraId="35BA629B" w14:textId="77777777" w:rsidR="008957D5" w:rsidRDefault="00895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381D" w14:textId="79B26CCE" w:rsidR="00C32886" w:rsidRPr="00C32886" w:rsidRDefault="00C32886" w:rsidP="00C32886">
    <w:pPr>
      <w:pStyle w:val="Header"/>
      <w:jc w:val="center"/>
      <w:rPr>
        <w:rFonts w:asciiTheme="minorHAnsi" w:hAnsiTheme="minorHAnsi" w:cstheme="minorHAnsi"/>
        <w:i/>
        <w:iCs/>
        <w:sz w:val="24"/>
        <w:szCs w:val="24"/>
      </w:rPr>
    </w:pPr>
    <w:r w:rsidRPr="00C32886">
      <w:rPr>
        <w:rFonts w:asciiTheme="minorHAnsi" w:hAnsiTheme="minorHAnsi" w:cstheme="minorHAnsi"/>
        <w:i/>
        <w:iCs/>
        <w:sz w:val="24"/>
        <w:szCs w:val="24"/>
      </w:rPr>
      <w:t>Anexa la Hotărârea Plenului Consiliului Superior al Magistraturii nr.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D4828"/>
    <w:multiLevelType w:val="hybridMultilevel"/>
    <w:tmpl w:val="F392CD20"/>
    <w:lvl w:ilvl="0" w:tplc="BECC376E">
      <w:start w:val="1"/>
      <w:numFmt w:val="decimal"/>
      <w:lvlText w:val="(%1)"/>
      <w:lvlJc w:val="left"/>
      <w:pPr>
        <w:ind w:left="780" w:hanging="4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4C751B2"/>
    <w:multiLevelType w:val="multilevel"/>
    <w:tmpl w:val="E542C86E"/>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8732676"/>
    <w:multiLevelType w:val="hybridMultilevel"/>
    <w:tmpl w:val="ACA6F06A"/>
    <w:lvl w:ilvl="0" w:tplc="92BCA468">
      <w:start w:val="1"/>
      <w:numFmt w:val="decimal"/>
      <w:lvlText w:val="(%1)"/>
      <w:lvlJc w:val="left"/>
      <w:pPr>
        <w:ind w:left="750" w:hanging="390"/>
      </w:pPr>
      <w:rPr>
        <w:rFonts w:hint="default"/>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841627348">
    <w:abstractNumId w:val="1"/>
  </w:num>
  <w:num w:numId="2" w16cid:durableId="213351163">
    <w:abstractNumId w:val="0"/>
  </w:num>
  <w:num w:numId="3" w16cid:durableId="20011523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79C"/>
    <w:rsid w:val="00014B7D"/>
    <w:rsid w:val="000E41F7"/>
    <w:rsid w:val="000E62F6"/>
    <w:rsid w:val="000F39CB"/>
    <w:rsid w:val="002347C9"/>
    <w:rsid w:val="0023642F"/>
    <w:rsid w:val="002D59FF"/>
    <w:rsid w:val="002F7058"/>
    <w:rsid w:val="003035F0"/>
    <w:rsid w:val="003A37E8"/>
    <w:rsid w:val="003C4A33"/>
    <w:rsid w:val="003C78DD"/>
    <w:rsid w:val="003E4849"/>
    <w:rsid w:val="0041279C"/>
    <w:rsid w:val="00493516"/>
    <w:rsid w:val="00577337"/>
    <w:rsid w:val="005A1558"/>
    <w:rsid w:val="005C3151"/>
    <w:rsid w:val="005E72F5"/>
    <w:rsid w:val="00672B9E"/>
    <w:rsid w:val="006956AB"/>
    <w:rsid w:val="006E239A"/>
    <w:rsid w:val="00703064"/>
    <w:rsid w:val="00720768"/>
    <w:rsid w:val="007A5754"/>
    <w:rsid w:val="007C3B65"/>
    <w:rsid w:val="008101AF"/>
    <w:rsid w:val="008957D5"/>
    <w:rsid w:val="008C29F3"/>
    <w:rsid w:val="008D5191"/>
    <w:rsid w:val="0092059A"/>
    <w:rsid w:val="0092151C"/>
    <w:rsid w:val="0097092B"/>
    <w:rsid w:val="00974097"/>
    <w:rsid w:val="00982ADB"/>
    <w:rsid w:val="009F69F9"/>
    <w:rsid w:val="00A25452"/>
    <w:rsid w:val="00A623FA"/>
    <w:rsid w:val="00AD21A3"/>
    <w:rsid w:val="00BC04FB"/>
    <w:rsid w:val="00BC4749"/>
    <w:rsid w:val="00BE629E"/>
    <w:rsid w:val="00C13B98"/>
    <w:rsid w:val="00C17876"/>
    <w:rsid w:val="00C32886"/>
    <w:rsid w:val="00C42A9A"/>
    <w:rsid w:val="00C513A3"/>
    <w:rsid w:val="00C5222E"/>
    <w:rsid w:val="00C641F1"/>
    <w:rsid w:val="00CB6276"/>
    <w:rsid w:val="00D614F3"/>
    <w:rsid w:val="00E120E2"/>
    <w:rsid w:val="00E169AB"/>
    <w:rsid w:val="00E6759E"/>
    <w:rsid w:val="00E85401"/>
    <w:rsid w:val="00F17D47"/>
    <w:rsid w:val="00F40D85"/>
    <w:rsid w:val="00FD03C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CFE23"/>
  <w15:docId w15:val="{9D78CD19-F409-43FF-AD61-D85F95530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8"/>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277"/>
    <w:rPr>
      <w:rFonts w:ascii="Times New Roman" w:eastAsia="Times New Roman" w:hAnsi="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customStyle="1" w:styleId="HeaderChar">
    <w:name w:val="Header Char"/>
    <w:basedOn w:val="DefaultParagraphFont"/>
    <w:link w:val="Header"/>
    <w:uiPriority w:val="99"/>
    <w:rsid w:val="00841CD9"/>
  </w:style>
  <w:style w:type="character" w:customStyle="1" w:styleId="Heading1Char">
    <w:name w:val="Heading 1 Char"/>
    <w:basedOn w:val="DefaultParagraphFont"/>
    <w:link w:val="Heading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841CD9"/>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841CD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841CD9"/>
    <w:rPr>
      <w:rFonts w:asciiTheme="majorHAnsi" w:eastAsiaTheme="majorEastAsia" w:hAnsiTheme="majorHAnsi" w:cstheme="majorBidi"/>
      <w:b/>
      <w:bCs/>
      <w:i/>
      <w:iCs/>
      <w:color w:val="5B9BD5"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841CD9"/>
    <w:rPr>
      <w:rFonts w:asciiTheme="majorHAnsi" w:eastAsiaTheme="majorEastAsia" w:hAnsiTheme="majorHAnsi" w:cstheme="majorBidi"/>
      <w:i/>
      <w:iCs/>
      <w:color w:val="5B9BD5" w:themeColor="accent1"/>
      <w:spacing w:val="15"/>
      <w:sz w:val="24"/>
      <w:szCs w:val="24"/>
    </w:rPr>
  </w:style>
  <w:style w:type="paragraph" w:styleId="Title">
    <w:name w:val="Title"/>
    <w:basedOn w:val="Normal"/>
    <w:next w:val="Normal"/>
    <w:link w:val="Title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semiHidden/>
    <w:unhideWhenUsed/>
    <w:qFormat/>
    <w:rsid w:val="007109C0"/>
    <w:pPr>
      <w:spacing w:line="240" w:lineRule="auto"/>
    </w:pPr>
    <w:rPr>
      <w:b/>
      <w:bCs/>
      <w:color w:val="5B9BD5" w:themeColor="accent1"/>
      <w:sz w:val="18"/>
      <w:szCs w:val="18"/>
    </w:rPr>
  </w:style>
  <w:style w:type="paragraph" w:customStyle="1" w:styleId="HeaderStyle">
    <w:name w:val="HeaderStyle"/>
    <w:pPr>
      <w:spacing w:line="240" w:lineRule="auto"/>
      <w:jc w:val="center"/>
    </w:pPr>
    <w:rPr>
      <w:rFonts w:ascii="Times New Roman" w:eastAsia="Times New Roman" w:hAnsi="Times New Roman" w:cs="Times New Roman"/>
      <w:b/>
      <w:color w:val="000000" w:themeColor="text1"/>
    </w:rPr>
  </w:style>
  <w:style w:type="paragraph" w:customStyle="1" w:styleId="TitleStyle">
    <w:name w:val="TitleStyle"/>
    <w:pPr>
      <w:spacing w:line="240" w:lineRule="auto"/>
    </w:pPr>
    <w:rPr>
      <w:rFonts w:ascii="Times New Roman" w:eastAsia="Times New Roman" w:hAnsi="Times New Roman" w:cs="Times New Roman"/>
      <w:b/>
      <w:color w:val="000000" w:themeColor="text1"/>
    </w:rPr>
  </w:style>
  <w:style w:type="paragraph" w:customStyle="1" w:styleId="TitleCenterStyle">
    <w:name w:val="TitleCenterStyle"/>
    <w:pPr>
      <w:spacing w:line="240" w:lineRule="auto"/>
      <w:jc w:val="center"/>
    </w:pPr>
    <w:rPr>
      <w:rFonts w:ascii="Times New Roman" w:eastAsia="Times New Roman" w:hAnsi="Times New Roman" w:cs="Times New Roman"/>
      <w:b/>
      <w:color w:val="000000" w:themeColor="text1"/>
    </w:rPr>
  </w:style>
  <w:style w:type="paragraph" w:customStyle="1" w:styleId="NormalStyle">
    <w:name w:val="NormalStyle"/>
    <w:pPr>
      <w:spacing w:after="0" w:line="240" w:lineRule="auto"/>
    </w:pPr>
    <w:rPr>
      <w:rFonts w:ascii="Times New Roman" w:eastAsia="Times New Roman" w:hAnsi="Times New Roman" w:cs="Times New Roman"/>
      <w:color w:val="000000" w:themeColor="text1"/>
    </w:rPr>
  </w:style>
  <w:style w:type="paragraph" w:customStyle="1" w:styleId="NormalSpacingStyle">
    <w:name w:val="NormalSpacingStyle"/>
    <w:pPr>
      <w:spacing w:line="240" w:lineRule="auto"/>
    </w:pPr>
    <w:rPr>
      <w:rFonts w:ascii="Times New Roman" w:eastAsia="Times New Roman" w:hAnsi="Times New Roman" w:cs="Times New Roman"/>
      <w:color w:val="000000" w:themeColor="text1"/>
    </w:rPr>
  </w:style>
  <w:style w:type="paragraph" w:customStyle="1" w:styleId="BoldStyle">
    <w:name w:val="BoldStyle"/>
    <w:pPr>
      <w:spacing w:after="0" w:line="240" w:lineRule="auto"/>
    </w:pPr>
    <w:rPr>
      <w:rFonts w:ascii="Times New Roman" w:eastAsia="Times New Roman" w:hAnsi="Times New Roman" w:cs="Times New Roman"/>
      <w:b/>
      <w:color w:val="000000" w:themeColor="text1"/>
    </w:rPr>
  </w:style>
  <w:style w:type="paragraph" w:styleId="Footer">
    <w:name w:val="footer"/>
    <w:basedOn w:val="Normal"/>
    <w:link w:val="FooterChar"/>
    <w:uiPriority w:val="99"/>
    <w:unhideWhenUsed/>
    <w:rsid w:val="0092151C"/>
    <w:pPr>
      <w:tabs>
        <w:tab w:val="center" w:pos="4536"/>
        <w:tab w:val="right" w:pos="9072"/>
      </w:tabs>
      <w:spacing w:after="0" w:line="240" w:lineRule="auto"/>
    </w:pPr>
  </w:style>
  <w:style w:type="character" w:customStyle="1" w:styleId="FooterChar">
    <w:name w:val="Footer Char"/>
    <w:basedOn w:val="DefaultParagraphFont"/>
    <w:link w:val="Footer"/>
    <w:uiPriority w:val="99"/>
    <w:rsid w:val="0092151C"/>
    <w:rPr>
      <w:rFonts w:ascii="Times New Roman" w:eastAsia="Times New Roman" w:hAnsi="Times New Roman" w:cs="Times New Roman"/>
    </w:rPr>
  </w:style>
  <w:style w:type="paragraph" w:styleId="Revision">
    <w:name w:val="Revision"/>
    <w:hidden/>
    <w:uiPriority w:val="99"/>
    <w:semiHidden/>
    <w:rsid w:val="00720768"/>
    <w:pPr>
      <w:spacing w:after="0" w:line="240" w:lineRule="auto"/>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207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768"/>
    <w:rPr>
      <w:rFonts w:ascii="Segoe UI" w:eastAsia="Times New Roman" w:hAnsi="Segoe UI" w:cs="Segoe UI"/>
      <w:sz w:val="18"/>
      <w:szCs w:val="18"/>
    </w:rPr>
  </w:style>
  <w:style w:type="paragraph" w:styleId="ListParagraph">
    <w:name w:val="List Paragraph"/>
    <w:basedOn w:val="Normal"/>
    <w:uiPriority w:val="99"/>
    <w:rsid w:val="003C78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5972501">
      <w:bodyDiv w:val="1"/>
      <w:marLeft w:val="0"/>
      <w:marRight w:val="0"/>
      <w:marTop w:val="0"/>
      <w:marBottom w:val="0"/>
      <w:divBdr>
        <w:top w:val="none" w:sz="0" w:space="0" w:color="auto"/>
        <w:left w:val="none" w:sz="0" w:space="0" w:color="auto"/>
        <w:bottom w:val="none" w:sz="0" w:space="0" w:color="auto"/>
        <w:right w:val="none" w:sz="0" w:space="0" w:color="auto"/>
      </w:divBdr>
    </w:div>
    <w:div w:id="19293824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9229</Words>
  <Characters>52606</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Consiliul Superior al Magistraturii</Company>
  <LinksUpToDate>false</LinksUpToDate>
  <CharactersWithSpaces>61712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  Popescu</dc:creator>
  <cp:lastModifiedBy>Constantin, NICOLAE</cp:lastModifiedBy>
  <cp:revision>24</cp:revision>
  <cp:lastPrinted>2023-11-27T12:06:00Z</cp:lastPrinted>
  <dcterms:created xsi:type="dcterms:W3CDTF">2023-12-04T08:09:00Z</dcterms:created>
  <dcterms:modified xsi:type="dcterms:W3CDTF">2023-12-05T08:50:00Z</dcterms:modified>
</cp:coreProperties>
</file>